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7E5" w:rsidRDefault="00D21914" w:rsidP="00D437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1914">
        <w:rPr>
          <w:rFonts w:ascii="Times New Roman" w:hAnsi="Times New Roman" w:cs="Times New Roman"/>
          <w:b/>
          <w:sz w:val="24"/>
          <w:szCs w:val="24"/>
        </w:rPr>
        <w:object w:dxaOrig="8671" w:dyaOrig="1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pt;height:722.25pt" o:ole="">
            <v:imagedata r:id="rId8" o:title=""/>
          </v:shape>
          <o:OLEObject Type="Embed" ProgID="AcroExch.Document.7" ShapeID="_x0000_i1025" DrawAspect="Content" ObjectID="_1658694961" r:id="rId9"/>
        </w:object>
      </w:r>
      <w:r w:rsidR="00D437B6">
        <w:rPr>
          <w:rFonts w:ascii="Times New Roman" w:hAnsi="Times New Roman" w:cs="Times New Roman"/>
          <w:b/>
          <w:sz w:val="32"/>
          <w:szCs w:val="32"/>
        </w:rPr>
        <w:br w:type="page"/>
      </w:r>
      <w:r w:rsidR="00FA47E5" w:rsidRPr="00FA47E5"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FA47E5" w:rsidRDefault="00FA47E5" w:rsidP="0051374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D765F" w:rsidRPr="00127BB6" w:rsidRDefault="00FA47E5" w:rsidP="00F46D82">
      <w:pPr>
        <w:pStyle w:val="a3"/>
        <w:tabs>
          <w:tab w:val="left" w:pos="8647"/>
        </w:tabs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BB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DC0ADC" w:rsidRPr="00127BB6">
        <w:rPr>
          <w:rFonts w:ascii="Times New Roman" w:hAnsi="Times New Roman" w:cs="Times New Roman"/>
          <w:b/>
          <w:sz w:val="28"/>
          <w:szCs w:val="28"/>
        </w:rPr>
        <w:t>1</w:t>
      </w:r>
      <w:r w:rsidRPr="00127B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508CD" w:rsidRPr="00127BB6">
        <w:rPr>
          <w:rFonts w:ascii="Times New Roman" w:hAnsi="Times New Roman" w:cs="Times New Roman"/>
          <w:b/>
          <w:sz w:val="28"/>
          <w:szCs w:val="28"/>
        </w:rPr>
        <w:t>Общие положения……………………………………</w:t>
      </w:r>
      <w:r w:rsidR="006A1CF5" w:rsidRPr="00127BB6">
        <w:rPr>
          <w:rFonts w:ascii="Times New Roman" w:hAnsi="Times New Roman" w:cs="Times New Roman"/>
          <w:b/>
          <w:sz w:val="28"/>
          <w:szCs w:val="28"/>
        </w:rPr>
        <w:t>…</w:t>
      </w:r>
      <w:r w:rsidR="00127BB6">
        <w:rPr>
          <w:rFonts w:ascii="Times New Roman" w:hAnsi="Times New Roman" w:cs="Times New Roman"/>
          <w:b/>
          <w:sz w:val="28"/>
          <w:szCs w:val="28"/>
        </w:rPr>
        <w:t>……..</w:t>
      </w:r>
      <w:r w:rsidR="006A1CF5" w:rsidRPr="00127B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7BB6">
        <w:rPr>
          <w:rFonts w:ascii="Times New Roman" w:hAnsi="Times New Roman" w:cs="Times New Roman"/>
          <w:b/>
          <w:sz w:val="28"/>
          <w:szCs w:val="28"/>
        </w:rPr>
        <w:t>Стр.</w:t>
      </w:r>
      <w:r w:rsidR="006A1CF5" w:rsidRPr="00127B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7BB6">
        <w:rPr>
          <w:rFonts w:ascii="Times New Roman" w:hAnsi="Times New Roman" w:cs="Times New Roman"/>
          <w:b/>
          <w:sz w:val="28"/>
          <w:szCs w:val="28"/>
        </w:rPr>
        <w:t>3</w:t>
      </w:r>
    </w:p>
    <w:p w:rsidR="005508CD" w:rsidRPr="003B22AC" w:rsidRDefault="00EE0ED5" w:rsidP="003B22AC">
      <w:pPr>
        <w:pStyle w:val="a3"/>
        <w:spacing w:after="20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2. </w:t>
      </w:r>
      <w:r w:rsidR="0007713B" w:rsidRPr="00127BB6">
        <w:rPr>
          <w:rFonts w:ascii="Times New Roman" w:hAnsi="Times New Roman" w:cs="Times New Roman"/>
          <w:b/>
          <w:bCs/>
          <w:sz w:val="28"/>
          <w:szCs w:val="28"/>
        </w:rPr>
        <w:t xml:space="preserve">Обязанности сторон в области социально-трудовых </w:t>
      </w:r>
      <w:r w:rsidR="003B22AC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07713B" w:rsidRPr="00127BB6">
        <w:rPr>
          <w:rFonts w:ascii="Times New Roman" w:hAnsi="Times New Roman" w:cs="Times New Roman"/>
          <w:b/>
          <w:bCs/>
          <w:sz w:val="28"/>
          <w:szCs w:val="28"/>
        </w:rPr>
        <w:t>отношений</w:t>
      </w:r>
      <w:r w:rsidR="0096036B">
        <w:rPr>
          <w:rFonts w:ascii="Times New Roman" w:hAnsi="Times New Roman" w:cs="Times New Roman"/>
          <w:b/>
          <w:bCs/>
          <w:sz w:val="28"/>
          <w:szCs w:val="28"/>
        </w:rPr>
        <w:t xml:space="preserve">………………………………………………………………… </w:t>
      </w:r>
      <w:r w:rsidR="006A1CF5" w:rsidRPr="00127BB6">
        <w:rPr>
          <w:rFonts w:ascii="Times New Roman" w:hAnsi="Times New Roman" w:cs="Times New Roman"/>
          <w:b/>
          <w:bCs/>
          <w:sz w:val="28"/>
          <w:szCs w:val="28"/>
        </w:rPr>
        <w:t>Стр. 5</w:t>
      </w:r>
    </w:p>
    <w:p w:rsidR="005508CD" w:rsidRPr="00522092" w:rsidRDefault="005508CD" w:rsidP="00FD765F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092">
        <w:rPr>
          <w:rFonts w:ascii="Times New Roman" w:hAnsi="Times New Roman" w:cs="Times New Roman"/>
          <w:sz w:val="28"/>
          <w:szCs w:val="28"/>
        </w:rPr>
        <w:t>Обязательства сторон</w:t>
      </w:r>
      <w:r w:rsidR="006A1CF5" w:rsidRPr="00522092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</w:t>
      </w:r>
      <w:r w:rsidR="00127BB6">
        <w:rPr>
          <w:rFonts w:ascii="Times New Roman" w:hAnsi="Times New Roman" w:cs="Times New Roman"/>
          <w:sz w:val="28"/>
          <w:szCs w:val="28"/>
        </w:rPr>
        <w:t>.</w:t>
      </w:r>
      <w:r w:rsidR="006A1CF5" w:rsidRPr="00522092">
        <w:rPr>
          <w:rFonts w:ascii="Times New Roman" w:hAnsi="Times New Roman" w:cs="Times New Roman"/>
          <w:sz w:val="28"/>
          <w:szCs w:val="28"/>
        </w:rPr>
        <w:t xml:space="preserve"> Стр. 5</w:t>
      </w:r>
    </w:p>
    <w:p w:rsidR="005508CD" w:rsidRPr="00522092" w:rsidRDefault="006A1CF5" w:rsidP="00FD765F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092">
        <w:rPr>
          <w:rFonts w:ascii="Times New Roman" w:hAnsi="Times New Roman" w:cs="Times New Roman"/>
          <w:sz w:val="28"/>
          <w:szCs w:val="28"/>
        </w:rPr>
        <w:t>Работодатель обязуется…………………………………………….</w:t>
      </w:r>
      <w:r w:rsidR="00127BB6">
        <w:rPr>
          <w:rFonts w:ascii="Times New Roman" w:hAnsi="Times New Roman" w:cs="Times New Roman"/>
          <w:sz w:val="28"/>
          <w:szCs w:val="28"/>
        </w:rPr>
        <w:t>..</w:t>
      </w:r>
      <w:r w:rsidRPr="00522092">
        <w:rPr>
          <w:rFonts w:ascii="Times New Roman" w:hAnsi="Times New Roman" w:cs="Times New Roman"/>
          <w:sz w:val="28"/>
          <w:szCs w:val="28"/>
        </w:rPr>
        <w:t xml:space="preserve"> Стр. 6</w:t>
      </w:r>
    </w:p>
    <w:p w:rsidR="00FD765F" w:rsidRDefault="005508CD" w:rsidP="00FD765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092">
        <w:rPr>
          <w:rFonts w:ascii="Times New Roman" w:hAnsi="Times New Roman" w:cs="Times New Roman"/>
          <w:sz w:val="28"/>
          <w:szCs w:val="28"/>
        </w:rPr>
        <w:t>Профком обязуется……………………</w:t>
      </w:r>
      <w:r w:rsidR="006A1CF5" w:rsidRPr="00522092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127BB6">
        <w:rPr>
          <w:rFonts w:ascii="Times New Roman" w:hAnsi="Times New Roman" w:cs="Times New Roman"/>
          <w:sz w:val="28"/>
          <w:szCs w:val="28"/>
        </w:rPr>
        <w:t>..</w:t>
      </w:r>
      <w:r w:rsidR="006A1CF5" w:rsidRPr="00522092">
        <w:rPr>
          <w:rFonts w:ascii="Times New Roman" w:hAnsi="Times New Roman" w:cs="Times New Roman"/>
          <w:sz w:val="28"/>
          <w:szCs w:val="28"/>
        </w:rPr>
        <w:t>.Стр. 7</w:t>
      </w:r>
    </w:p>
    <w:p w:rsidR="00FD765F" w:rsidRDefault="00FD765F" w:rsidP="00FD765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 обязуется …………………………………………………. Стр. 7</w:t>
      </w:r>
    </w:p>
    <w:p w:rsidR="00FD765F" w:rsidRDefault="00FD765F" w:rsidP="00FD765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5B1E" w:rsidRPr="00127BB6" w:rsidRDefault="005508CD" w:rsidP="00127BB6">
      <w:pPr>
        <w:pStyle w:val="a3"/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BB6">
        <w:rPr>
          <w:rFonts w:ascii="Times New Roman" w:hAnsi="Times New Roman" w:cs="Times New Roman"/>
          <w:b/>
          <w:sz w:val="28"/>
          <w:szCs w:val="28"/>
        </w:rPr>
        <w:t xml:space="preserve">Раздел 3. </w:t>
      </w:r>
      <w:r w:rsidR="00A65B1E" w:rsidRPr="00127BB6">
        <w:rPr>
          <w:rFonts w:ascii="Times New Roman" w:hAnsi="Times New Roman" w:cs="Times New Roman"/>
          <w:b/>
          <w:sz w:val="28"/>
          <w:szCs w:val="28"/>
        </w:rPr>
        <w:t>Профессиональная подготовка, переподготовка и повышение квалификации работников…………………</w:t>
      </w:r>
      <w:r w:rsidR="006A1CF5" w:rsidRPr="00127BB6">
        <w:rPr>
          <w:rFonts w:ascii="Times New Roman" w:hAnsi="Times New Roman" w:cs="Times New Roman"/>
          <w:b/>
          <w:sz w:val="28"/>
          <w:szCs w:val="28"/>
        </w:rPr>
        <w:t>………</w:t>
      </w:r>
      <w:r w:rsidR="00127BB6">
        <w:rPr>
          <w:rFonts w:ascii="Times New Roman" w:hAnsi="Times New Roman" w:cs="Times New Roman"/>
          <w:b/>
          <w:sz w:val="28"/>
          <w:szCs w:val="28"/>
        </w:rPr>
        <w:t>………………….</w:t>
      </w:r>
      <w:r w:rsidR="00FC1BFE">
        <w:rPr>
          <w:rFonts w:ascii="Times New Roman" w:hAnsi="Times New Roman" w:cs="Times New Roman"/>
          <w:b/>
          <w:sz w:val="28"/>
          <w:szCs w:val="28"/>
        </w:rPr>
        <w:t>..</w:t>
      </w:r>
      <w:r w:rsidR="006A1CF5" w:rsidRPr="00127BB6">
        <w:rPr>
          <w:rFonts w:ascii="Times New Roman" w:hAnsi="Times New Roman" w:cs="Times New Roman"/>
          <w:b/>
          <w:sz w:val="28"/>
          <w:szCs w:val="28"/>
        </w:rPr>
        <w:t xml:space="preserve"> Стр. </w:t>
      </w:r>
      <w:r w:rsidR="00FC1BFE">
        <w:rPr>
          <w:rFonts w:ascii="Times New Roman" w:hAnsi="Times New Roman" w:cs="Times New Roman"/>
          <w:b/>
          <w:sz w:val="28"/>
          <w:szCs w:val="28"/>
        </w:rPr>
        <w:t>8</w:t>
      </w:r>
    </w:p>
    <w:p w:rsidR="00FA47E5" w:rsidRPr="00127BB6" w:rsidRDefault="006A72B0" w:rsidP="00127BB6">
      <w:pPr>
        <w:pStyle w:val="a3"/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4</w:t>
      </w:r>
      <w:r w:rsidR="005508CD" w:rsidRPr="00127B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A47E5" w:rsidRPr="00127BB6">
        <w:rPr>
          <w:rFonts w:ascii="Times New Roman" w:hAnsi="Times New Roman" w:cs="Times New Roman"/>
          <w:b/>
          <w:sz w:val="28"/>
          <w:szCs w:val="28"/>
        </w:rPr>
        <w:t>Рабочее время и время отдыха</w:t>
      </w:r>
      <w:r>
        <w:rPr>
          <w:rFonts w:ascii="Times New Roman" w:hAnsi="Times New Roman" w:cs="Times New Roman"/>
          <w:b/>
          <w:sz w:val="28"/>
          <w:szCs w:val="28"/>
        </w:rPr>
        <w:t xml:space="preserve"> ..</w:t>
      </w:r>
      <w:r w:rsidR="005508CD" w:rsidRPr="00127BB6">
        <w:rPr>
          <w:rFonts w:ascii="Times New Roman" w:hAnsi="Times New Roman" w:cs="Times New Roman"/>
          <w:b/>
          <w:sz w:val="28"/>
          <w:szCs w:val="28"/>
        </w:rPr>
        <w:t>…………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5508CD" w:rsidRPr="00127BB6">
        <w:rPr>
          <w:rFonts w:ascii="Times New Roman" w:hAnsi="Times New Roman" w:cs="Times New Roman"/>
          <w:b/>
          <w:sz w:val="28"/>
          <w:szCs w:val="28"/>
        </w:rPr>
        <w:t>…………………</w:t>
      </w:r>
      <w:r>
        <w:rPr>
          <w:rFonts w:ascii="Times New Roman" w:hAnsi="Times New Roman" w:cs="Times New Roman"/>
          <w:b/>
          <w:sz w:val="28"/>
          <w:szCs w:val="28"/>
        </w:rPr>
        <w:t xml:space="preserve"> Стр. 9</w:t>
      </w:r>
    </w:p>
    <w:p w:rsidR="005508CD" w:rsidRPr="00127BB6" w:rsidRDefault="005508CD" w:rsidP="00127BB6">
      <w:pPr>
        <w:pStyle w:val="a3"/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BB6">
        <w:rPr>
          <w:rFonts w:ascii="Times New Roman" w:hAnsi="Times New Roman" w:cs="Times New Roman"/>
          <w:b/>
          <w:sz w:val="28"/>
          <w:szCs w:val="28"/>
        </w:rPr>
        <w:t xml:space="preserve">Раздел 6. </w:t>
      </w:r>
      <w:r w:rsidR="0029271D">
        <w:rPr>
          <w:rFonts w:ascii="Times New Roman" w:hAnsi="Times New Roman" w:cs="Times New Roman"/>
          <w:b/>
          <w:sz w:val="28"/>
          <w:szCs w:val="28"/>
        </w:rPr>
        <w:t>Оплата</w:t>
      </w:r>
      <w:r w:rsidR="00FA47E5" w:rsidRPr="00127BB6">
        <w:rPr>
          <w:rFonts w:ascii="Times New Roman" w:hAnsi="Times New Roman" w:cs="Times New Roman"/>
          <w:b/>
          <w:sz w:val="28"/>
          <w:szCs w:val="28"/>
        </w:rPr>
        <w:t xml:space="preserve"> и нормы труда</w:t>
      </w:r>
      <w:r w:rsidRPr="00127BB6">
        <w:rPr>
          <w:rFonts w:ascii="Times New Roman" w:hAnsi="Times New Roman" w:cs="Times New Roman"/>
          <w:b/>
          <w:sz w:val="28"/>
          <w:szCs w:val="28"/>
        </w:rPr>
        <w:t>…………</w:t>
      </w:r>
      <w:r w:rsidR="0029271D">
        <w:rPr>
          <w:rFonts w:ascii="Times New Roman" w:hAnsi="Times New Roman" w:cs="Times New Roman"/>
          <w:b/>
          <w:sz w:val="28"/>
          <w:szCs w:val="28"/>
        </w:rPr>
        <w:t>…………………….……</w:t>
      </w:r>
      <w:r w:rsidR="00F46D82">
        <w:rPr>
          <w:rFonts w:ascii="Times New Roman" w:hAnsi="Times New Roman" w:cs="Times New Roman"/>
          <w:b/>
          <w:sz w:val="28"/>
          <w:szCs w:val="28"/>
        </w:rPr>
        <w:t xml:space="preserve">... </w:t>
      </w:r>
      <w:r w:rsidR="0029271D">
        <w:rPr>
          <w:rFonts w:ascii="Times New Roman" w:hAnsi="Times New Roman" w:cs="Times New Roman"/>
          <w:b/>
          <w:sz w:val="28"/>
          <w:szCs w:val="28"/>
        </w:rPr>
        <w:t>Стр.</w:t>
      </w:r>
      <w:r w:rsidR="00F46D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271D">
        <w:rPr>
          <w:rFonts w:ascii="Times New Roman" w:hAnsi="Times New Roman" w:cs="Times New Roman"/>
          <w:b/>
          <w:sz w:val="28"/>
          <w:szCs w:val="28"/>
        </w:rPr>
        <w:t>12</w:t>
      </w:r>
    </w:p>
    <w:p w:rsidR="00F46D82" w:rsidRDefault="00127BB6" w:rsidP="00127BB6">
      <w:pPr>
        <w:pStyle w:val="a3"/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7</w:t>
      </w:r>
      <w:r w:rsidR="005508CD" w:rsidRPr="00127B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46D82">
        <w:rPr>
          <w:rFonts w:ascii="Times New Roman" w:hAnsi="Times New Roman" w:cs="Times New Roman"/>
          <w:b/>
          <w:sz w:val="28"/>
          <w:szCs w:val="28"/>
        </w:rPr>
        <w:t>Педагогическая нагрузка .………………………………….. Стр. 14</w:t>
      </w:r>
    </w:p>
    <w:p w:rsidR="00A65B1E" w:rsidRDefault="00F46D82" w:rsidP="00127BB6">
      <w:pPr>
        <w:pStyle w:val="a3"/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8. </w:t>
      </w:r>
      <w:r w:rsidR="005508CD" w:rsidRPr="00127BB6">
        <w:rPr>
          <w:rFonts w:ascii="Times New Roman" w:hAnsi="Times New Roman" w:cs="Times New Roman"/>
          <w:b/>
          <w:sz w:val="28"/>
          <w:szCs w:val="28"/>
        </w:rPr>
        <w:t>Охрана труда и здоровья………………………</w:t>
      </w:r>
      <w:r>
        <w:rPr>
          <w:rFonts w:ascii="Times New Roman" w:hAnsi="Times New Roman" w:cs="Times New Roman"/>
          <w:b/>
          <w:sz w:val="28"/>
          <w:szCs w:val="28"/>
        </w:rPr>
        <w:t>……………. Стр.15</w:t>
      </w:r>
    </w:p>
    <w:p w:rsidR="00CF21F1" w:rsidRDefault="00CF21F1" w:rsidP="00CF21F1">
      <w:pPr>
        <w:rPr>
          <w:rFonts w:ascii="Times New Roman" w:hAnsi="Times New Roman" w:cs="Times New Roman"/>
          <w:b/>
          <w:sz w:val="28"/>
          <w:szCs w:val="28"/>
        </w:rPr>
      </w:pPr>
      <w:r w:rsidRPr="00CF21F1">
        <w:rPr>
          <w:rFonts w:ascii="Times New Roman" w:hAnsi="Times New Roman" w:cs="Times New Roman"/>
          <w:b/>
          <w:sz w:val="28"/>
          <w:szCs w:val="28"/>
        </w:rPr>
        <w:t>Раздел 9. Гарантии деятельности профсоюзной организации</w:t>
      </w:r>
      <w:r>
        <w:rPr>
          <w:rFonts w:ascii="Times New Roman" w:hAnsi="Times New Roman" w:cs="Times New Roman"/>
          <w:b/>
          <w:sz w:val="28"/>
          <w:szCs w:val="28"/>
        </w:rPr>
        <w:t>……. Стр. 17</w:t>
      </w:r>
    </w:p>
    <w:p w:rsidR="00EE0ED5" w:rsidRDefault="00EE0ED5" w:rsidP="00EE0E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E0ED5">
        <w:rPr>
          <w:rFonts w:ascii="Times New Roman" w:hAnsi="Times New Roman" w:cs="Times New Roman"/>
          <w:b/>
          <w:sz w:val="28"/>
          <w:szCs w:val="28"/>
        </w:rPr>
        <w:t>Раздел 10. Заключительные положения</w:t>
      </w:r>
      <w:r w:rsidR="002B45D1">
        <w:rPr>
          <w:rFonts w:ascii="Times New Roman" w:hAnsi="Times New Roman" w:cs="Times New Roman"/>
          <w:b/>
          <w:sz w:val="28"/>
          <w:szCs w:val="28"/>
        </w:rPr>
        <w:t xml:space="preserve"> …………………………….. Стр. 18</w:t>
      </w:r>
    </w:p>
    <w:p w:rsidR="00A91F72" w:rsidRPr="00EE0ED5" w:rsidRDefault="00A91F72" w:rsidP="00A91F72">
      <w:pPr>
        <w:tabs>
          <w:tab w:val="left" w:pos="935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11. Перечень Приложений…………………………………….. Стр. 1</w:t>
      </w:r>
      <w:r w:rsidR="00492A34">
        <w:rPr>
          <w:rFonts w:ascii="Times New Roman" w:hAnsi="Times New Roman" w:cs="Times New Roman"/>
          <w:b/>
          <w:sz w:val="28"/>
          <w:szCs w:val="28"/>
        </w:rPr>
        <w:t>8</w:t>
      </w:r>
    </w:p>
    <w:p w:rsidR="00EE0ED5" w:rsidRPr="00CF21F1" w:rsidRDefault="00EE0ED5" w:rsidP="00CF21F1">
      <w:pPr>
        <w:rPr>
          <w:rFonts w:ascii="Times New Roman" w:hAnsi="Times New Roman" w:cs="Times New Roman"/>
          <w:b/>
          <w:sz w:val="28"/>
          <w:szCs w:val="28"/>
        </w:rPr>
      </w:pPr>
    </w:p>
    <w:p w:rsidR="00CF21F1" w:rsidRPr="00127BB6" w:rsidRDefault="00CF21F1" w:rsidP="00127BB6">
      <w:pPr>
        <w:pStyle w:val="a3"/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5B1E" w:rsidRPr="00127BB6" w:rsidRDefault="00A65B1E" w:rsidP="005508CD">
      <w:pPr>
        <w:pStyle w:val="a3"/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47E5" w:rsidRDefault="00FA47E5" w:rsidP="00DC0ADC">
      <w:pPr>
        <w:pStyle w:val="a3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47E5" w:rsidRDefault="00FA47E5" w:rsidP="00127BB6">
      <w:pPr>
        <w:pStyle w:val="a3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47E5" w:rsidRDefault="00FA47E5" w:rsidP="00DC0ADC">
      <w:pPr>
        <w:pStyle w:val="a3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47E5" w:rsidRDefault="00FA47E5" w:rsidP="00FA47E5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22AC" w:rsidRDefault="003B22AC" w:rsidP="00062875">
      <w:pPr>
        <w:rPr>
          <w:rFonts w:ascii="Times New Roman" w:hAnsi="Times New Roman" w:cs="Times New Roman"/>
          <w:sz w:val="28"/>
          <w:szCs w:val="28"/>
        </w:rPr>
      </w:pPr>
    </w:p>
    <w:p w:rsidR="00744ABD" w:rsidRPr="00D437B6" w:rsidRDefault="001632DB" w:rsidP="00A65B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Раздел </w:t>
      </w:r>
      <w:r w:rsidR="00941BB8">
        <w:rPr>
          <w:rFonts w:ascii="Times New Roman" w:hAnsi="Times New Roman" w:cs="Times New Roman"/>
          <w:b/>
          <w:sz w:val="32"/>
          <w:szCs w:val="32"/>
        </w:rPr>
        <w:t xml:space="preserve">1. </w:t>
      </w:r>
      <w:r w:rsidR="00FA47E5" w:rsidRPr="00744ABD">
        <w:rPr>
          <w:rFonts w:ascii="Times New Roman" w:hAnsi="Times New Roman" w:cs="Times New Roman"/>
          <w:b/>
          <w:sz w:val="32"/>
          <w:szCs w:val="32"/>
        </w:rPr>
        <w:t>Общие положения</w:t>
      </w:r>
    </w:p>
    <w:p w:rsidR="007D3C2D" w:rsidRDefault="00744ABD" w:rsidP="000609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D3026E" w:rsidRPr="00744ABD">
        <w:rPr>
          <w:rFonts w:ascii="Times New Roman" w:hAnsi="Times New Roman" w:cs="Times New Roman"/>
          <w:sz w:val="28"/>
          <w:szCs w:val="28"/>
        </w:rPr>
        <w:t>Настоящий К</w:t>
      </w:r>
      <w:r w:rsidR="00FA47E5" w:rsidRPr="00744ABD">
        <w:rPr>
          <w:rFonts w:ascii="Times New Roman" w:hAnsi="Times New Roman" w:cs="Times New Roman"/>
          <w:sz w:val="28"/>
          <w:szCs w:val="28"/>
        </w:rPr>
        <w:t>оллективный договор</w:t>
      </w:r>
      <w:r w:rsidR="00D3026E" w:rsidRPr="00744ABD">
        <w:rPr>
          <w:rFonts w:ascii="Times New Roman" w:hAnsi="Times New Roman" w:cs="Times New Roman"/>
          <w:sz w:val="28"/>
          <w:szCs w:val="28"/>
        </w:rPr>
        <w:t xml:space="preserve"> (далее – Договор)</w:t>
      </w:r>
      <w:r w:rsidR="00FA47E5" w:rsidRPr="00744ABD">
        <w:rPr>
          <w:rFonts w:ascii="Times New Roman" w:hAnsi="Times New Roman" w:cs="Times New Roman"/>
          <w:sz w:val="28"/>
          <w:szCs w:val="28"/>
        </w:rPr>
        <w:t xml:space="preserve"> </w:t>
      </w:r>
      <w:r w:rsidR="001813A7" w:rsidRPr="00744ABD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FA47E5" w:rsidRPr="00744ABD">
        <w:rPr>
          <w:rFonts w:ascii="Times New Roman" w:hAnsi="Times New Roman" w:cs="Times New Roman"/>
          <w:sz w:val="28"/>
          <w:szCs w:val="28"/>
        </w:rPr>
        <w:t xml:space="preserve">правовым актом, регулирующим </w:t>
      </w:r>
      <w:r w:rsidR="00D3026E" w:rsidRPr="00744ABD">
        <w:rPr>
          <w:rFonts w:ascii="Times New Roman" w:hAnsi="Times New Roman" w:cs="Times New Roman"/>
          <w:sz w:val="28"/>
          <w:szCs w:val="28"/>
        </w:rPr>
        <w:t>социально-трудовые отношения в М</w:t>
      </w:r>
      <w:r w:rsidR="00FA47E5" w:rsidRPr="00744ABD">
        <w:rPr>
          <w:rFonts w:ascii="Times New Roman" w:hAnsi="Times New Roman" w:cs="Times New Roman"/>
          <w:sz w:val="28"/>
          <w:szCs w:val="28"/>
        </w:rPr>
        <w:t>униципальном бюджетном учреждении дополнительного образования «</w:t>
      </w:r>
      <w:r w:rsidR="00D3026E" w:rsidRPr="00744ABD">
        <w:rPr>
          <w:rFonts w:ascii="Times New Roman" w:hAnsi="Times New Roman" w:cs="Times New Roman"/>
          <w:sz w:val="28"/>
          <w:szCs w:val="28"/>
        </w:rPr>
        <w:t>Камско-Полянская ДМШ</w:t>
      </w:r>
      <w:r w:rsidR="00A36CDF" w:rsidRPr="00744ABD">
        <w:rPr>
          <w:rFonts w:ascii="Times New Roman" w:hAnsi="Times New Roman" w:cs="Times New Roman"/>
          <w:sz w:val="28"/>
          <w:szCs w:val="28"/>
        </w:rPr>
        <w:t xml:space="preserve">» </w:t>
      </w:r>
      <w:r w:rsidR="00D0393E" w:rsidRPr="00744ABD">
        <w:rPr>
          <w:rFonts w:ascii="Times New Roman" w:hAnsi="Times New Roman" w:cs="Times New Roman"/>
          <w:sz w:val="28"/>
          <w:szCs w:val="28"/>
        </w:rPr>
        <w:t xml:space="preserve">Нижнекамского муниципального района </w:t>
      </w:r>
      <w:r w:rsidR="00A36CDF" w:rsidRPr="00744ABD">
        <w:rPr>
          <w:rFonts w:ascii="Times New Roman" w:hAnsi="Times New Roman" w:cs="Times New Roman"/>
          <w:sz w:val="28"/>
          <w:szCs w:val="28"/>
        </w:rPr>
        <w:t>(далее – У</w:t>
      </w:r>
      <w:r w:rsidR="00A54684" w:rsidRPr="00744ABD">
        <w:rPr>
          <w:rFonts w:ascii="Times New Roman" w:hAnsi="Times New Roman" w:cs="Times New Roman"/>
          <w:sz w:val="28"/>
          <w:szCs w:val="28"/>
        </w:rPr>
        <w:t>чреждение)</w:t>
      </w:r>
      <w:r w:rsidR="00D3026E" w:rsidRPr="00744ABD">
        <w:rPr>
          <w:rFonts w:ascii="Times New Roman" w:hAnsi="Times New Roman" w:cs="Times New Roman"/>
          <w:sz w:val="28"/>
          <w:szCs w:val="28"/>
        </w:rPr>
        <w:t xml:space="preserve"> и устанавливающим взаимные обязательства между работниками и работодателем.</w:t>
      </w:r>
    </w:p>
    <w:p w:rsidR="007D3C2D" w:rsidRDefault="007D3C2D" w:rsidP="000609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FA47E5">
        <w:rPr>
          <w:rFonts w:ascii="Times New Roman" w:hAnsi="Times New Roman" w:cs="Times New Roman"/>
          <w:sz w:val="28"/>
          <w:szCs w:val="28"/>
        </w:rPr>
        <w:t xml:space="preserve">Коллективный договор </w:t>
      </w:r>
      <w:r>
        <w:rPr>
          <w:rFonts w:ascii="Times New Roman" w:hAnsi="Times New Roman" w:cs="Times New Roman"/>
          <w:sz w:val="28"/>
          <w:szCs w:val="28"/>
        </w:rPr>
        <w:t xml:space="preserve">разработан </w:t>
      </w:r>
      <w:r w:rsidRPr="00FA47E5">
        <w:rPr>
          <w:rFonts w:ascii="Times New Roman" w:hAnsi="Times New Roman" w:cs="Times New Roman"/>
          <w:sz w:val="28"/>
          <w:szCs w:val="28"/>
        </w:rPr>
        <w:t>в соответствии с Трудовым кодексом Российской Федерации (далее – ТК РФ),</w:t>
      </w:r>
      <w:r>
        <w:rPr>
          <w:rFonts w:ascii="Times New Roman" w:hAnsi="Times New Roman" w:cs="Times New Roman"/>
          <w:sz w:val="28"/>
          <w:szCs w:val="28"/>
        </w:rPr>
        <w:t xml:space="preserve"> Федеральными законами Российской Федерации и</w:t>
      </w:r>
      <w:r w:rsidRPr="00FA47E5">
        <w:rPr>
          <w:rFonts w:ascii="Times New Roman" w:hAnsi="Times New Roman" w:cs="Times New Roman"/>
          <w:sz w:val="28"/>
          <w:szCs w:val="28"/>
        </w:rPr>
        <w:t xml:space="preserve"> иными законодательными и нормативными правовыми актами</w:t>
      </w:r>
      <w:r>
        <w:rPr>
          <w:rFonts w:ascii="Times New Roman" w:hAnsi="Times New Roman" w:cs="Times New Roman"/>
          <w:sz w:val="28"/>
          <w:szCs w:val="28"/>
        </w:rPr>
        <w:t>, содержащими нормы трудового права.</w:t>
      </w:r>
    </w:p>
    <w:p w:rsidR="007D3C2D" w:rsidRPr="00F9047C" w:rsidRDefault="007D3C2D" w:rsidP="007D3C2D">
      <w:pPr>
        <w:pStyle w:val="a3"/>
        <w:spacing w:after="200" w:line="276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9047C">
        <w:rPr>
          <w:rFonts w:ascii="Times New Roman" w:hAnsi="Times New Roman" w:cs="Times New Roman"/>
          <w:sz w:val="28"/>
          <w:szCs w:val="28"/>
        </w:rPr>
        <w:t xml:space="preserve">1.3. Сторонами коллективного договора являются: </w:t>
      </w:r>
    </w:p>
    <w:p w:rsidR="007D3C2D" w:rsidRPr="00F9047C" w:rsidRDefault="007D3C2D" w:rsidP="007D3C2D">
      <w:pPr>
        <w:pStyle w:val="a3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47C">
        <w:rPr>
          <w:rFonts w:ascii="Times New Roman" w:hAnsi="Times New Roman" w:cs="Times New Roman"/>
          <w:sz w:val="28"/>
          <w:szCs w:val="28"/>
        </w:rPr>
        <w:t xml:space="preserve"> – </w:t>
      </w:r>
      <w:r w:rsidRPr="00F9047C">
        <w:rPr>
          <w:rFonts w:ascii="Times New Roman" w:hAnsi="Times New Roman" w:cs="Times New Roman"/>
          <w:b/>
          <w:sz w:val="28"/>
          <w:szCs w:val="28"/>
        </w:rPr>
        <w:t xml:space="preserve">Работодатель </w:t>
      </w:r>
      <w:r w:rsidRPr="00F9047C">
        <w:rPr>
          <w:rFonts w:ascii="Times New Roman" w:hAnsi="Times New Roman" w:cs="Times New Roman"/>
          <w:sz w:val="28"/>
          <w:szCs w:val="28"/>
        </w:rPr>
        <w:t>в лице директора МБУ ДО «Камско-Полянская ДМШ» НМР РТ Кар</w:t>
      </w:r>
      <w:r w:rsidR="0026367B">
        <w:rPr>
          <w:rFonts w:ascii="Times New Roman" w:hAnsi="Times New Roman" w:cs="Times New Roman"/>
          <w:sz w:val="28"/>
          <w:szCs w:val="28"/>
        </w:rPr>
        <w:t>асёвой Юлии Сергеевны (далее – Р</w:t>
      </w:r>
      <w:r w:rsidRPr="00F9047C">
        <w:rPr>
          <w:rFonts w:ascii="Times New Roman" w:hAnsi="Times New Roman" w:cs="Times New Roman"/>
          <w:sz w:val="28"/>
          <w:szCs w:val="28"/>
        </w:rPr>
        <w:t>аботодатель);</w:t>
      </w:r>
    </w:p>
    <w:p w:rsidR="007D3C2D" w:rsidRPr="00744ABD" w:rsidRDefault="007D3C2D" w:rsidP="0026367B">
      <w:pPr>
        <w:pStyle w:val="a3"/>
        <w:tabs>
          <w:tab w:val="left" w:pos="1276"/>
          <w:tab w:val="left" w:pos="1418"/>
        </w:tabs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047C">
        <w:rPr>
          <w:rFonts w:ascii="Times New Roman" w:hAnsi="Times New Roman" w:cs="Times New Roman"/>
          <w:sz w:val="28"/>
          <w:szCs w:val="28"/>
        </w:rPr>
        <w:t xml:space="preserve"> – </w:t>
      </w:r>
      <w:r w:rsidRPr="00F9047C">
        <w:rPr>
          <w:rFonts w:ascii="Times New Roman" w:hAnsi="Times New Roman" w:cs="Times New Roman"/>
          <w:b/>
          <w:sz w:val="28"/>
          <w:szCs w:val="28"/>
        </w:rPr>
        <w:t xml:space="preserve">Работники </w:t>
      </w:r>
      <w:r w:rsidRPr="00F9047C">
        <w:rPr>
          <w:rFonts w:ascii="Times New Roman" w:hAnsi="Times New Roman" w:cs="Times New Roman"/>
          <w:sz w:val="28"/>
          <w:szCs w:val="28"/>
        </w:rPr>
        <w:t>Учреждения, в лице председателя Первичной профсоюзной организации Буканиной</w:t>
      </w:r>
      <w:r w:rsidR="0026367B">
        <w:rPr>
          <w:rFonts w:ascii="Times New Roman" w:hAnsi="Times New Roman" w:cs="Times New Roman"/>
          <w:sz w:val="28"/>
          <w:szCs w:val="28"/>
        </w:rPr>
        <w:t xml:space="preserve"> Валентины Евгеньевны (далее – Р</w:t>
      </w:r>
      <w:r w:rsidRPr="00F9047C">
        <w:rPr>
          <w:rFonts w:ascii="Times New Roman" w:hAnsi="Times New Roman" w:cs="Times New Roman"/>
          <w:sz w:val="28"/>
          <w:szCs w:val="28"/>
        </w:rPr>
        <w:t>аботники).</w:t>
      </w:r>
    </w:p>
    <w:p w:rsidR="00E21131" w:rsidRPr="00FC1C98" w:rsidRDefault="007D3C2D" w:rsidP="00E21131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A54684" w:rsidRPr="00FC1C98">
        <w:rPr>
          <w:rFonts w:ascii="Times New Roman" w:hAnsi="Times New Roman" w:cs="Times New Roman"/>
          <w:sz w:val="28"/>
          <w:szCs w:val="28"/>
        </w:rPr>
        <w:t xml:space="preserve">Целью договора является защита профессиональных,  трудовых прав, социально-экономических интересов, обеспечения социальных и трудовых гарантий работников, создание благоприятных условий деятельности, </w:t>
      </w:r>
      <w:r w:rsidR="00E21131" w:rsidRPr="00FC1C98">
        <w:rPr>
          <w:rFonts w:ascii="Times New Roman" w:hAnsi="Times New Roman" w:cs="Times New Roman"/>
          <w:sz w:val="28"/>
          <w:szCs w:val="28"/>
        </w:rPr>
        <w:t>также обеспечение устойчивой и ритмичной работы учреждения необходимой для достижения высоких производственных результатов.</w:t>
      </w:r>
    </w:p>
    <w:p w:rsidR="007D3C2D" w:rsidRDefault="007D3C2D" w:rsidP="007D3C2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A54684" w:rsidRPr="00A54684">
        <w:rPr>
          <w:rFonts w:ascii="Times New Roman" w:hAnsi="Times New Roman" w:cs="Times New Roman"/>
          <w:sz w:val="28"/>
          <w:szCs w:val="28"/>
        </w:rPr>
        <w:t>Предметом договора являются взаимные обязательства сторон по вопросам условий труда, в том числе оплаты труда, занятости, повышения квалификации, продолжительности рабочего времени и времени отдыха, улучшения условий и охраны труда, социальных гарантий.</w:t>
      </w:r>
    </w:p>
    <w:p w:rsidR="007D3C2D" w:rsidRDefault="007D3C2D" w:rsidP="007D3C2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D3C2D">
        <w:rPr>
          <w:rFonts w:ascii="Times New Roman" w:hAnsi="Times New Roman" w:cs="Times New Roman"/>
          <w:sz w:val="28"/>
          <w:szCs w:val="28"/>
        </w:rPr>
        <w:t xml:space="preserve">1.6. </w:t>
      </w:r>
      <w:r w:rsidR="00FA47E5" w:rsidRPr="007D3C2D">
        <w:rPr>
          <w:rFonts w:ascii="Times New Roman" w:hAnsi="Times New Roman" w:cs="Times New Roman"/>
          <w:sz w:val="28"/>
          <w:szCs w:val="28"/>
        </w:rPr>
        <w:t>Действие</w:t>
      </w:r>
      <w:r w:rsidR="00FA47E5" w:rsidRPr="00FA47E5">
        <w:rPr>
          <w:rFonts w:ascii="Times New Roman" w:hAnsi="Times New Roman" w:cs="Times New Roman"/>
          <w:sz w:val="28"/>
          <w:szCs w:val="28"/>
        </w:rPr>
        <w:t xml:space="preserve"> настоящего коллективн</w:t>
      </w:r>
      <w:r w:rsidR="00D0393E">
        <w:rPr>
          <w:rFonts w:ascii="Times New Roman" w:hAnsi="Times New Roman" w:cs="Times New Roman"/>
          <w:sz w:val="28"/>
          <w:szCs w:val="28"/>
        </w:rPr>
        <w:t>ого договора распространяется</w:t>
      </w:r>
      <w:r w:rsidR="00FA47E5" w:rsidRPr="00FA47E5">
        <w:rPr>
          <w:rFonts w:ascii="Times New Roman" w:hAnsi="Times New Roman" w:cs="Times New Roman"/>
          <w:sz w:val="28"/>
          <w:szCs w:val="28"/>
        </w:rPr>
        <w:t xml:space="preserve"> на </w:t>
      </w:r>
      <w:r w:rsidR="00325706">
        <w:rPr>
          <w:rFonts w:ascii="Times New Roman" w:hAnsi="Times New Roman" w:cs="Times New Roman"/>
          <w:sz w:val="28"/>
          <w:szCs w:val="28"/>
        </w:rPr>
        <w:t xml:space="preserve">всех </w:t>
      </w:r>
      <w:r w:rsidR="00FA47E5" w:rsidRPr="00FA47E5">
        <w:rPr>
          <w:rFonts w:ascii="Times New Roman" w:hAnsi="Times New Roman" w:cs="Times New Roman"/>
          <w:sz w:val="28"/>
          <w:szCs w:val="28"/>
        </w:rPr>
        <w:t>работников Учреждени</w:t>
      </w:r>
      <w:r w:rsidR="00D0393E">
        <w:rPr>
          <w:rFonts w:ascii="Times New Roman" w:hAnsi="Times New Roman" w:cs="Times New Roman"/>
          <w:sz w:val="28"/>
          <w:szCs w:val="28"/>
        </w:rPr>
        <w:t>я</w:t>
      </w:r>
      <w:r w:rsidR="00325706">
        <w:rPr>
          <w:rFonts w:ascii="Times New Roman" w:hAnsi="Times New Roman" w:cs="Times New Roman"/>
          <w:sz w:val="28"/>
          <w:szCs w:val="28"/>
        </w:rPr>
        <w:t>,</w:t>
      </w:r>
      <w:r w:rsidR="00D0393E">
        <w:rPr>
          <w:rFonts w:ascii="Times New Roman" w:hAnsi="Times New Roman" w:cs="Times New Roman"/>
          <w:sz w:val="28"/>
          <w:szCs w:val="28"/>
        </w:rPr>
        <w:t xml:space="preserve"> </w:t>
      </w:r>
      <w:r w:rsidR="00325706" w:rsidRPr="002470BC">
        <w:rPr>
          <w:rFonts w:ascii="Times New Roman" w:eastAsia="Times New Roman" w:hAnsi="Times New Roman" w:cs="Times New Roman"/>
          <w:color w:val="000000"/>
          <w:sz w:val="28"/>
        </w:rPr>
        <w:t>в том числе и на работников, не являющихся членами профсоюза.</w:t>
      </w:r>
    </w:p>
    <w:p w:rsidR="007D3C2D" w:rsidRDefault="007D3C2D" w:rsidP="007D3C2D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</w:rPr>
      </w:pPr>
      <w:r w:rsidRPr="007D3C2D">
        <w:rPr>
          <w:rFonts w:ascii="Times New Roman" w:hAnsi="Times New Roman" w:cs="Times New Roman"/>
          <w:sz w:val="28"/>
          <w:szCs w:val="28"/>
        </w:rPr>
        <w:t>1.7.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21131" w:rsidRPr="002470BC">
        <w:rPr>
          <w:rFonts w:ascii="Times New Roman" w:eastAsia="Times New Roman" w:hAnsi="Times New Roman" w:cs="Times New Roman"/>
          <w:color w:val="000000"/>
          <w:spacing w:val="4"/>
          <w:sz w:val="28"/>
        </w:rPr>
        <w:t>Задачи коллективного договора – расширение социально-</w:t>
      </w:r>
      <w:r w:rsidR="00E21131">
        <w:rPr>
          <w:rFonts w:ascii="Times New Roman" w:eastAsia="Times New Roman" w:hAnsi="Times New Roman" w:cs="Times New Roman"/>
          <w:color w:val="000000"/>
          <w:spacing w:val="4"/>
          <w:sz w:val="28"/>
        </w:rPr>
        <w:t>п</w:t>
      </w:r>
      <w:r w:rsidR="00E21131" w:rsidRPr="002470BC">
        <w:rPr>
          <w:rFonts w:ascii="Times New Roman" w:eastAsia="Times New Roman" w:hAnsi="Times New Roman" w:cs="Times New Roman"/>
          <w:color w:val="000000"/>
          <w:spacing w:val="4"/>
          <w:sz w:val="28"/>
        </w:rPr>
        <w:t>равовой базы для работников, установление более высоких по сравнению с гарантируемым государством минимумом социально-экономических норм, обеспечение социальной справедливости при распределении благ (часть 3 ст.41 ТК РФ).</w:t>
      </w:r>
    </w:p>
    <w:p w:rsidR="00FA47E5" w:rsidRPr="007D3C2D" w:rsidRDefault="007D3C2D" w:rsidP="00DC0ADC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1.8</w:t>
      </w:r>
      <w:r w:rsidR="00FA47E5" w:rsidRPr="00FA47E5">
        <w:rPr>
          <w:rFonts w:ascii="Times New Roman" w:hAnsi="Times New Roman" w:cs="Times New Roman"/>
          <w:sz w:val="28"/>
          <w:szCs w:val="28"/>
        </w:rPr>
        <w:t xml:space="preserve">. Коллективный договор сохраняет свое действие в случае изменения наименования Учреждения, расторжения трудового договора с руководителем Учреждения, при реорганизации в форме преобразования. </w:t>
      </w:r>
    </w:p>
    <w:p w:rsidR="007D3C2D" w:rsidRDefault="007D3C2D" w:rsidP="00DC0ADC">
      <w:pPr>
        <w:pStyle w:val="a3"/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="00FA47E5" w:rsidRPr="00FA47E5">
        <w:rPr>
          <w:rFonts w:ascii="Times New Roman" w:hAnsi="Times New Roman" w:cs="Times New Roman"/>
          <w:sz w:val="28"/>
          <w:szCs w:val="28"/>
        </w:rPr>
        <w:t xml:space="preserve">. При смене формы собственности Учреждения коллективный договор сохраняет свое действие в течение трех месяцев со дня перехода прав собственности. </w:t>
      </w:r>
    </w:p>
    <w:p w:rsidR="00062875" w:rsidRDefault="00FA47E5" w:rsidP="00062875">
      <w:pPr>
        <w:pStyle w:val="a3"/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7E5">
        <w:rPr>
          <w:rFonts w:ascii="Times New Roman" w:hAnsi="Times New Roman" w:cs="Times New Roman"/>
          <w:sz w:val="28"/>
          <w:szCs w:val="28"/>
        </w:rPr>
        <w:t xml:space="preserve">1.10.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 </w:t>
      </w:r>
    </w:p>
    <w:p w:rsidR="00062875" w:rsidRDefault="00062875" w:rsidP="00062875">
      <w:pPr>
        <w:pStyle w:val="a3"/>
        <w:spacing w:after="200" w:line="276" w:lineRule="auto"/>
        <w:ind w:firstLine="709"/>
        <w:jc w:val="both"/>
        <w:rPr>
          <w:rFonts w:ascii="Times New Roman" w:hAnsi="Times New Roman" w:cs="Times New Roman"/>
          <w:spacing w:val="4"/>
          <w:sz w:val="28"/>
        </w:rPr>
      </w:pPr>
      <w:r w:rsidRPr="00062875">
        <w:rPr>
          <w:rFonts w:ascii="Times New Roman" w:hAnsi="Times New Roman" w:cs="Times New Roman"/>
          <w:sz w:val="28"/>
          <w:szCs w:val="28"/>
        </w:rPr>
        <w:t xml:space="preserve">1.11. </w:t>
      </w:r>
      <w:r w:rsidR="00420753" w:rsidRPr="00062875">
        <w:rPr>
          <w:rFonts w:ascii="Times New Roman" w:hAnsi="Times New Roman" w:cs="Times New Roman"/>
          <w:spacing w:val="4"/>
          <w:sz w:val="28"/>
        </w:rPr>
        <w:t xml:space="preserve">Изменения и дополнения вносятся в коллективный договор по мере необходимости в период его действия также после коллективных переговоров и оформляются как приложения к коллективному договору. </w:t>
      </w:r>
      <w:r>
        <w:rPr>
          <w:rFonts w:ascii="Times New Roman" w:hAnsi="Times New Roman" w:cs="Times New Roman"/>
          <w:spacing w:val="4"/>
          <w:sz w:val="28"/>
        </w:rPr>
        <w:t>(</w:t>
      </w:r>
      <w:r w:rsidR="00420753" w:rsidRPr="00062875">
        <w:rPr>
          <w:rFonts w:ascii="Times New Roman" w:hAnsi="Times New Roman" w:cs="Times New Roman"/>
          <w:spacing w:val="4"/>
          <w:sz w:val="28"/>
        </w:rPr>
        <w:t>ТК РФ).</w:t>
      </w:r>
    </w:p>
    <w:p w:rsidR="00FA47E5" w:rsidRPr="00062875" w:rsidRDefault="00062875" w:rsidP="00062875">
      <w:pPr>
        <w:pStyle w:val="a3"/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</w:rPr>
        <w:t xml:space="preserve">1.12. </w:t>
      </w:r>
      <w:r w:rsidR="00FA47E5" w:rsidRPr="00DC0ADC">
        <w:rPr>
          <w:rFonts w:ascii="Times New Roman" w:hAnsi="Times New Roman" w:cs="Times New Roman"/>
          <w:sz w:val="28"/>
          <w:szCs w:val="28"/>
        </w:rPr>
        <w:t xml:space="preserve">Пересмотр обязательств настоящего договора не может приводить к снижению уровня социально-экономического положения работников Учреждения. </w:t>
      </w:r>
    </w:p>
    <w:p w:rsidR="00FA47E5" w:rsidRPr="00FA47E5" w:rsidRDefault="00FA47E5" w:rsidP="00DC0ADC">
      <w:pPr>
        <w:pStyle w:val="a3"/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7E5">
        <w:rPr>
          <w:rFonts w:ascii="Times New Roman" w:hAnsi="Times New Roman" w:cs="Times New Roman"/>
          <w:sz w:val="28"/>
          <w:szCs w:val="28"/>
        </w:rPr>
        <w:t xml:space="preserve">1.13. Все спорные вопросы по толкованию и реализации положений коллективного договора решаются сторонами. </w:t>
      </w:r>
    </w:p>
    <w:p w:rsidR="00FA47E5" w:rsidRPr="00FA47E5" w:rsidRDefault="00FA47E5" w:rsidP="00DC0ADC">
      <w:pPr>
        <w:pStyle w:val="a3"/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7E5">
        <w:rPr>
          <w:rFonts w:ascii="Times New Roman" w:hAnsi="Times New Roman" w:cs="Times New Roman"/>
          <w:sz w:val="28"/>
          <w:szCs w:val="28"/>
        </w:rPr>
        <w:t xml:space="preserve">1.14. В соответствии с действующим законодательством стороны несут ответственность за уклонение от участия в переговорах, нарушение или невыполнение обязательств, принятых в соответствии с коллективным договором, другие противоправные действия (бездействие). </w:t>
      </w:r>
    </w:p>
    <w:p w:rsidR="00F9047C" w:rsidRPr="002470BC" w:rsidRDefault="00FA47E5" w:rsidP="00DC0ADC">
      <w:pPr>
        <w:shd w:val="clear" w:color="auto" w:fill="FFFFFF"/>
        <w:ind w:right="7"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FA47E5">
        <w:rPr>
          <w:rFonts w:ascii="Times New Roman" w:hAnsi="Times New Roman" w:cs="Times New Roman"/>
          <w:sz w:val="28"/>
          <w:szCs w:val="28"/>
        </w:rPr>
        <w:t>1.15. Настоящий коллективный договор вступает в силу с момента его подписания сторонами</w:t>
      </w:r>
      <w:r w:rsidR="00F9047C">
        <w:rPr>
          <w:rFonts w:ascii="Times New Roman" w:hAnsi="Times New Roman" w:cs="Times New Roman"/>
          <w:sz w:val="28"/>
          <w:szCs w:val="28"/>
        </w:rPr>
        <w:t xml:space="preserve">. </w:t>
      </w:r>
      <w:r w:rsidRPr="00FA47E5">
        <w:rPr>
          <w:rFonts w:ascii="Times New Roman" w:hAnsi="Times New Roman" w:cs="Times New Roman"/>
          <w:sz w:val="28"/>
          <w:szCs w:val="28"/>
        </w:rPr>
        <w:t xml:space="preserve"> </w:t>
      </w:r>
      <w:r w:rsidR="00F9047C" w:rsidRPr="002470BC">
        <w:rPr>
          <w:rFonts w:ascii="Times New Roman" w:hAnsi="Times New Roman" w:cs="Times New Roman"/>
          <w:color w:val="000000"/>
          <w:sz w:val="28"/>
        </w:rPr>
        <w:t xml:space="preserve">Он заключен сроком на </w:t>
      </w:r>
      <w:r w:rsidR="00F9047C">
        <w:rPr>
          <w:rFonts w:ascii="Times New Roman" w:hAnsi="Times New Roman" w:cs="Times New Roman"/>
          <w:color w:val="000000"/>
          <w:sz w:val="28"/>
        </w:rPr>
        <w:t>3</w:t>
      </w:r>
      <w:r w:rsidR="00F9047C" w:rsidRPr="002470BC">
        <w:rPr>
          <w:rFonts w:ascii="Times New Roman" w:hAnsi="Times New Roman" w:cs="Times New Roman"/>
          <w:color w:val="000000"/>
          <w:sz w:val="28"/>
        </w:rPr>
        <w:t xml:space="preserve"> года. По истечению этого срока он может быть перезаключен или по соглашению сторон может быть продлен еще на срок до трех лет (ст.43 ТК РФ).</w:t>
      </w:r>
    </w:p>
    <w:p w:rsidR="00325706" w:rsidRPr="002470BC" w:rsidRDefault="00D437B6" w:rsidP="00DC0ADC">
      <w:pPr>
        <w:shd w:val="clear" w:color="auto" w:fill="FFFFFF"/>
        <w:ind w:right="7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1.16. </w:t>
      </w:r>
      <w:r w:rsidR="00325706" w:rsidRPr="002470BC">
        <w:rPr>
          <w:rFonts w:ascii="Times New Roman" w:eastAsia="Times New Roman" w:hAnsi="Times New Roman" w:cs="Times New Roman"/>
          <w:color w:val="000000"/>
          <w:sz w:val="28"/>
        </w:rPr>
        <w:t>Заключение или перезаключение нового коллективного договора может быть произведено до окончания срока действия по инициативе любой стороны при возникновении для этого серьезных мотивов.</w:t>
      </w:r>
    </w:p>
    <w:p w:rsidR="00325706" w:rsidRPr="00744ABD" w:rsidRDefault="00D437B6" w:rsidP="00DC0ADC">
      <w:pPr>
        <w:shd w:val="clear" w:color="auto" w:fill="FFFFFF"/>
        <w:ind w:right="7"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1.17</w:t>
      </w:r>
      <w:r w:rsidR="00325706" w:rsidRPr="002470BC">
        <w:rPr>
          <w:rFonts w:ascii="Times New Roman" w:eastAsia="Times New Roman" w:hAnsi="Times New Roman" w:cs="Times New Roman"/>
          <w:color w:val="000000"/>
          <w:sz w:val="28"/>
        </w:rPr>
        <w:t>. Для ведения коллективных переговоров стороны создают постоянно действующую Комиссию из равного ко</w:t>
      </w:r>
      <w:r w:rsidR="00F9047C">
        <w:rPr>
          <w:rFonts w:ascii="Times New Roman" w:eastAsia="Times New Roman" w:hAnsi="Times New Roman" w:cs="Times New Roman"/>
          <w:color w:val="000000"/>
          <w:sz w:val="28"/>
        </w:rPr>
        <w:t>личества представителей – по 5</w:t>
      </w:r>
      <w:r w:rsidR="00325706" w:rsidRPr="002470BC">
        <w:rPr>
          <w:rFonts w:ascii="Times New Roman" w:eastAsia="Times New Roman" w:hAnsi="Times New Roman" w:cs="Times New Roman"/>
          <w:color w:val="000000"/>
          <w:sz w:val="28"/>
        </w:rPr>
        <w:t xml:space="preserve"> человек от каждой стороны, наделяют ее полномочиям и обеспечивают права, согласно Положению о Комиссии по ведению коллективных переговоров и регулированию</w:t>
      </w:r>
      <w:r w:rsidR="00744ABD" w:rsidRPr="00744ABD">
        <w:rPr>
          <w:rFonts w:ascii="Times New Roman" w:hAnsi="Times New Roman" w:cs="Times New Roman"/>
          <w:color w:val="000000"/>
          <w:sz w:val="28"/>
        </w:rPr>
        <w:t xml:space="preserve"> </w:t>
      </w:r>
      <w:r w:rsidR="00744ABD" w:rsidRPr="002470BC">
        <w:rPr>
          <w:rFonts w:ascii="Times New Roman" w:eastAsia="Times New Roman" w:hAnsi="Times New Roman" w:cs="Times New Roman"/>
          <w:color w:val="000000"/>
          <w:sz w:val="28"/>
        </w:rPr>
        <w:t xml:space="preserve">социально-трудовых </w:t>
      </w:r>
      <w:r w:rsidR="002D30A8">
        <w:rPr>
          <w:rFonts w:ascii="Times New Roman" w:eastAsia="Times New Roman" w:hAnsi="Times New Roman" w:cs="Times New Roman"/>
          <w:color w:val="000000"/>
          <w:sz w:val="28"/>
        </w:rPr>
        <w:t>отношений</w:t>
      </w:r>
      <w:r w:rsidR="00744ABD" w:rsidRPr="002470BC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25706" w:rsidRPr="00D437B6" w:rsidRDefault="00D437B6" w:rsidP="00DC0ADC">
      <w:pPr>
        <w:shd w:val="clear" w:color="auto" w:fill="FFFFFF"/>
        <w:ind w:right="7" w:firstLine="567"/>
        <w:jc w:val="both"/>
        <w:rPr>
          <w:rFonts w:ascii="Times New Roman" w:eastAsia="Times New Roman" w:hAnsi="Times New Roman" w:cs="Times New Roman"/>
          <w:sz w:val="28"/>
        </w:rPr>
      </w:pPr>
      <w:r w:rsidRPr="00D437B6">
        <w:rPr>
          <w:rFonts w:ascii="Times New Roman" w:eastAsia="Times New Roman" w:hAnsi="Times New Roman" w:cs="Times New Roman"/>
          <w:sz w:val="28"/>
        </w:rPr>
        <w:lastRenderedPageBreak/>
        <w:t>1.18</w:t>
      </w:r>
      <w:r w:rsidR="00325706" w:rsidRPr="00D437B6">
        <w:rPr>
          <w:rFonts w:ascii="Times New Roman" w:eastAsia="Times New Roman" w:hAnsi="Times New Roman" w:cs="Times New Roman"/>
          <w:sz w:val="28"/>
        </w:rPr>
        <w:t xml:space="preserve">. </w:t>
      </w:r>
      <w:r w:rsidRPr="00D437B6">
        <w:rPr>
          <w:rFonts w:ascii="Times New Roman" w:eastAsia="Times New Roman" w:hAnsi="Times New Roman" w:cs="Times New Roman"/>
          <w:sz w:val="28"/>
        </w:rPr>
        <w:t>С</w:t>
      </w:r>
      <w:r w:rsidR="00325706" w:rsidRPr="00D437B6">
        <w:rPr>
          <w:rFonts w:ascii="Times New Roman" w:eastAsia="Times New Roman" w:hAnsi="Times New Roman" w:cs="Times New Roman"/>
          <w:sz w:val="28"/>
        </w:rPr>
        <w:t>тороны не могут быть ограничены в выборе своих представителей в Комиссию  по ведению коллективных переговоров и регулированию социально-трудовых отношений (часть 1</w:t>
      </w:r>
      <w:r w:rsidRPr="00D437B6">
        <w:rPr>
          <w:rFonts w:ascii="Times New Roman" w:eastAsia="Times New Roman" w:hAnsi="Times New Roman" w:cs="Times New Roman"/>
          <w:sz w:val="28"/>
        </w:rPr>
        <w:t xml:space="preserve"> ст. 35 ТК РФ).</w:t>
      </w:r>
      <w:r w:rsidR="00325706" w:rsidRPr="00D437B6">
        <w:rPr>
          <w:rFonts w:ascii="Times New Roman" w:eastAsia="Times New Roman" w:hAnsi="Times New Roman" w:cs="Times New Roman"/>
          <w:sz w:val="28"/>
        </w:rPr>
        <w:t xml:space="preserve"> Профком имеет право приглашать для участия в коллективных переговорах и оказания ему помощи в подготовке предложений в проект коллективного договора специалистов и экспертов, не работающих в учреждении, а также представителей вышестоящей профсоюзной организации. </w:t>
      </w:r>
    </w:p>
    <w:p w:rsidR="00420753" w:rsidRDefault="00D437B6" w:rsidP="00BF2D08">
      <w:pPr>
        <w:shd w:val="clear" w:color="auto" w:fill="FFFFFF"/>
        <w:ind w:right="6" w:firstLine="567"/>
        <w:jc w:val="both"/>
        <w:rPr>
          <w:rFonts w:ascii="Times New Roman" w:hAnsi="Times New Roman" w:cs="Times New Roman"/>
          <w:color w:val="000000"/>
          <w:spacing w:val="4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1.19. </w:t>
      </w:r>
      <w:r w:rsidR="007D3C2D" w:rsidRPr="002470BC">
        <w:rPr>
          <w:rFonts w:ascii="Times New Roman" w:hAnsi="Times New Roman" w:cs="Times New Roman"/>
          <w:color w:val="000000"/>
          <w:spacing w:val="4"/>
          <w:sz w:val="28"/>
        </w:rPr>
        <w:t>Все вопросы с ведением коллективных переговоров,</w:t>
      </w:r>
      <w:r w:rsidR="007D3C2D">
        <w:rPr>
          <w:rFonts w:ascii="Times New Roman" w:hAnsi="Times New Roman" w:cs="Times New Roman"/>
          <w:color w:val="000000"/>
          <w:spacing w:val="4"/>
          <w:sz w:val="28"/>
        </w:rPr>
        <w:t xml:space="preserve"> составом комиссии </w:t>
      </w:r>
      <w:r w:rsidR="007D3C2D" w:rsidRPr="002470BC">
        <w:rPr>
          <w:rFonts w:ascii="Times New Roman" w:hAnsi="Times New Roman" w:cs="Times New Roman"/>
          <w:color w:val="000000"/>
          <w:spacing w:val="4"/>
          <w:sz w:val="28"/>
        </w:rPr>
        <w:t xml:space="preserve">определяются в совместном Приказе (распоряжении) руководителя и председателя первичной профсоюзной организации. </w:t>
      </w:r>
      <w:r w:rsidR="007D3C2D">
        <w:rPr>
          <w:rFonts w:ascii="Times New Roman" w:hAnsi="Times New Roman" w:cs="Times New Roman"/>
          <w:color w:val="000000"/>
          <w:spacing w:val="4"/>
          <w:sz w:val="28"/>
        </w:rPr>
        <w:t>С</w:t>
      </w:r>
      <w:r w:rsidR="007D3C2D" w:rsidRPr="002470BC">
        <w:rPr>
          <w:rFonts w:ascii="Times New Roman" w:hAnsi="Times New Roman" w:cs="Times New Roman"/>
          <w:color w:val="000000"/>
          <w:spacing w:val="4"/>
          <w:sz w:val="28"/>
        </w:rPr>
        <w:t xml:space="preserve">тороны определяют время, место проведения заседаний </w:t>
      </w:r>
      <w:r w:rsidR="007D3C2D">
        <w:rPr>
          <w:rFonts w:ascii="Times New Roman" w:hAnsi="Times New Roman" w:cs="Times New Roman"/>
          <w:color w:val="000000"/>
          <w:spacing w:val="4"/>
          <w:sz w:val="28"/>
        </w:rPr>
        <w:t>к</w:t>
      </w:r>
      <w:r w:rsidR="007D3C2D" w:rsidRPr="002470BC">
        <w:rPr>
          <w:rFonts w:ascii="Times New Roman" w:hAnsi="Times New Roman" w:cs="Times New Roman"/>
          <w:color w:val="000000"/>
          <w:spacing w:val="4"/>
          <w:sz w:val="28"/>
        </w:rPr>
        <w:t>омиссии, сроки подготовки проекта коллективного договора, сбора предложений от работников, доработки проекта, разрешения спорных вопросов и дату подписания коллективного договора. Неурегулированные разногласия могут быть предметом дальнейших коллективных переговоров или коллективного трудового спора (ст.37, ст.40 ТК РФ).</w:t>
      </w:r>
    </w:p>
    <w:p w:rsidR="008C69E3" w:rsidRDefault="00420753" w:rsidP="008C69E3">
      <w:pPr>
        <w:shd w:val="clear" w:color="auto" w:fill="FFFFFF"/>
        <w:ind w:right="6" w:firstLine="567"/>
        <w:jc w:val="both"/>
        <w:rPr>
          <w:rFonts w:ascii="Times New Roman" w:hAnsi="Times New Roman" w:cs="Times New Roman"/>
          <w:color w:val="000000"/>
          <w:spacing w:val="4"/>
          <w:sz w:val="28"/>
        </w:rPr>
      </w:pPr>
      <w:r>
        <w:rPr>
          <w:rFonts w:ascii="Times New Roman" w:hAnsi="Times New Roman" w:cs="Times New Roman"/>
          <w:color w:val="000000"/>
          <w:spacing w:val="4"/>
          <w:sz w:val="28"/>
        </w:rPr>
        <w:t xml:space="preserve">1.20. </w:t>
      </w:r>
      <w:r w:rsidR="007D3C2D" w:rsidRPr="002470BC">
        <w:rPr>
          <w:rFonts w:ascii="Times New Roman" w:hAnsi="Times New Roman" w:cs="Times New Roman"/>
          <w:color w:val="000000"/>
          <w:spacing w:val="4"/>
          <w:sz w:val="28"/>
        </w:rPr>
        <w:t>Контроль за ходом выполнения условий коллективного договора стороны осуществляют через Комиссию по регулированию социально-трудовых отношений регулярно. По итогам каждого года она с</w:t>
      </w:r>
      <w:r w:rsidR="007D3C2D">
        <w:rPr>
          <w:rFonts w:ascii="Times New Roman" w:hAnsi="Times New Roman" w:cs="Times New Roman"/>
          <w:color w:val="000000"/>
          <w:spacing w:val="4"/>
          <w:sz w:val="28"/>
        </w:rPr>
        <w:t xml:space="preserve">оставляет акт проверки. Стороны </w:t>
      </w:r>
      <w:r w:rsidR="007D3C2D" w:rsidRPr="002470BC">
        <w:rPr>
          <w:rFonts w:ascii="Times New Roman" w:hAnsi="Times New Roman" w:cs="Times New Roman"/>
          <w:color w:val="000000"/>
          <w:spacing w:val="4"/>
          <w:sz w:val="28"/>
        </w:rPr>
        <w:t xml:space="preserve">отчитываются о ходе выполнения коллективного договора один раз в год на общем собрании </w:t>
      </w:r>
      <w:r w:rsidR="007D3C2D">
        <w:rPr>
          <w:rFonts w:ascii="Times New Roman" w:hAnsi="Times New Roman" w:cs="Times New Roman"/>
          <w:color w:val="000000"/>
          <w:spacing w:val="4"/>
          <w:sz w:val="28"/>
        </w:rPr>
        <w:t>трудового коллектива</w:t>
      </w:r>
      <w:r w:rsidR="007D3C2D" w:rsidRPr="002470BC">
        <w:rPr>
          <w:rFonts w:ascii="Times New Roman" w:hAnsi="Times New Roman" w:cs="Times New Roman"/>
          <w:color w:val="000000"/>
          <w:spacing w:val="4"/>
          <w:sz w:val="28"/>
        </w:rPr>
        <w:t>.</w:t>
      </w:r>
    </w:p>
    <w:p w:rsidR="005B380F" w:rsidRPr="0006092D" w:rsidRDefault="0006092D" w:rsidP="0006092D">
      <w:pPr>
        <w:shd w:val="clear" w:color="auto" w:fill="FFFFFF"/>
        <w:ind w:right="7"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6092D">
        <w:rPr>
          <w:rFonts w:ascii="Times New Roman" w:hAnsi="Times New Roman" w:cs="Times New Roman"/>
          <w:b/>
          <w:bCs/>
          <w:sz w:val="32"/>
          <w:szCs w:val="32"/>
        </w:rPr>
        <w:t xml:space="preserve">Раздел </w:t>
      </w:r>
      <w:r w:rsidR="00941BB8" w:rsidRPr="0006092D">
        <w:rPr>
          <w:rFonts w:ascii="Times New Roman" w:hAnsi="Times New Roman" w:cs="Times New Roman"/>
          <w:b/>
          <w:bCs/>
          <w:sz w:val="32"/>
          <w:szCs w:val="32"/>
        </w:rPr>
        <w:t>2. Обязанности сторон в области социально-трудовых отношений</w:t>
      </w:r>
    </w:p>
    <w:p w:rsidR="005233AB" w:rsidRPr="00BF2D08" w:rsidRDefault="005233AB" w:rsidP="005233AB">
      <w:pPr>
        <w:shd w:val="clear" w:color="auto" w:fill="FFFFFF"/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BF2D08"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DC0ADC" w:rsidRPr="00BF2D08">
        <w:rPr>
          <w:rFonts w:ascii="Times New Roman" w:hAnsi="Times New Roman" w:cs="Times New Roman"/>
          <w:b/>
          <w:sz w:val="28"/>
          <w:szCs w:val="28"/>
        </w:rPr>
        <w:t>Обязательства сторон</w:t>
      </w:r>
      <w:r w:rsidR="00DC0ADC" w:rsidRPr="00BF2D08">
        <w:rPr>
          <w:rFonts w:ascii="Times New Roman" w:hAnsi="Times New Roman" w:cs="Times New Roman"/>
          <w:sz w:val="28"/>
          <w:szCs w:val="28"/>
        </w:rPr>
        <w:t xml:space="preserve"> в целях развития социального партнерства</w:t>
      </w:r>
      <w:r w:rsidR="00A126D3" w:rsidRPr="00BF2D08">
        <w:rPr>
          <w:rFonts w:ascii="Times New Roman" w:hAnsi="Times New Roman" w:cs="Times New Roman"/>
          <w:sz w:val="28"/>
          <w:szCs w:val="28"/>
        </w:rPr>
        <w:t>:</w:t>
      </w:r>
    </w:p>
    <w:p w:rsidR="005233AB" w:rsidRPr="00BF2D08" w:rsidRDefault="005233AB" w:rsidP="005233AB">
      <w:pPr>
        <w:shd w:val="clear" w:color="auto" w:fill="FFFFFF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8">
        <w:rPr>
          <w:rFonts w:ascii="Times New Roman" w:hAnsi="Times New Roman" w:cs="Times New Roman"/>
          <w:sz w:val="28"/>
          <w:szCs w:val="28"/>
        </w:rPr>
        <w:t xml:space="preserve">2.1.1. </w:t>
      </w:r>
      <w:r w:rsidR="00A126D3" w:rsidRPr="00BF2D08">
        <w:rPr>
          <w:rFonts w:ascii="Times New Roman" w:hAnsi="Times New Roman" w:cs="Times New Roman"/>
          <w:sz w:val="28"/>
          <w:szCs w:val="28"/>
        </w:rPr>
        <w:t xml:space="preserve">Строить свои взаимоотношения на основе принципов социального партнерства, коллективно-договорного регулирования социально-трудовых отношений, соблюдать определенные настоящим договором обязательства и договоренности. </w:t>
      </w:r>
    </w:p>
    <w:p w:rsidR="005233AB" w:rsidRPr="00BF2D08" w:rsidRDefault="005233AB" w:rsidP="005233AB">
      <w:pPr>
        <w:shd w:val="clear" w:color="auto" w:fill="FFFFFF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8">
        <w:rPr>
          <w:rFonts w:ascii="Times New Roman" w:hAnsi="Times New Roman" w:cs="Times New Roman"/>
          <w:sz w:val="28"/>
          <w:szCs w:val="28"/>
        </w:rPr>
        <w:t xml:space="preserve">2.1.2. </w:t>
      </w:r>
      <w:r w:rsidR="00A126D3" w:rsidRPr="00BF2D08">
        <w:rPr>
          <w:rFonts w:ascii="Times New Roman" w:hAnsi="Times New Roman" w:cs="Times New Roman"/>
          <w:sz w:val="28"/>
          <w:szCs w:val="28"/>
        </w:rPr>
        <w:t>Проводить взаимные консультации (переговоры) по вопросам регулирования трудовых и иных связанных с ними отношений, обеспечения гарантий социально-трудовых прав работников Учреждения, совершенствования локальной нормативной правовой базы</w:t>
      </w:r>
      <w:r w:rsidR="00DF6BE4" w:rsidRPr="00BF2D08">
        <w:rPr>
          <w:rFonts w:ascii="Times New Roman" w:hAnsi="Times New Roman" w:cs="Times New Roman"/>
          <w:sz w:val="28"/>
          <w:szCs w:val="28"/>
        </w:rPr>
        <w:t>.</w:t>
      </w:r>
      <w:r w:rsidR="00A126D3" w:rsidRPr="00BF2D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C69" w:rsidRPr="00BF2D08" w:rsidRDefault="00493C69" w:rsidP="00493C69">
      <w:pPr>
        <w:shd w:val="clear" w:color="auto" w:fill="FFFFFF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8">
        <w:rPr>
          <w:rFonts w:ascii="Times New Roman" w:hAnsi="Times New Roman" w:cs="Times New Roman"/>
          <w:sz w:val="28"/>
          <w:szCs w:val="28"/>
        </w:rPr>
        <w:t xml:space="preserve">2.1.3. 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</w:t>
      </w:r>
      <w:r w:rsidRPr="00BF2D08">
        <w:rPr>
          <w:rFonts w:ascii="Times New Roman" w:hAnsi="Times New Roman" w:cs="Times New Roman"/>
          <w:sz w:val="28"/>
          <w:szCs w:val="28"/>
        </w:rPr>
        <w:lastRenderedPageBreak/>
        <w:t>его выполнением; предоставлять другой стороне полную, достоверную и своевременную информацию о принимаемых решениях, затрагивающих социально-трудовые права и профессиональные интересы работников.</w:t>
      </w:r>
    </w:p>
    <w:p w:rsidR="00493C69" w:rsidRPr="00BF2D08" w:rsidRDefault="00493C69" w:rsidP="00493C69">
      <w:pPr>
        <w:shd w:val="clear" w:color="auto" w:fill="FFFFFF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8">
        <w:rPr>
          <w:rFonts w:ascii="Times New Roman" w:hAnsi="Times New Roman" w:cs="Times New Roman"/>
          <w:sz w:val="28"/>
          <w:szCs w:val="28"/>
        </w:rPr>
        <w:t xml:space="preserve">2.1.4. Использовать возможности переговорного процесса с целью учета интересов сторон, предотвращения коллективных трудовых споров и социальной напряженности в коллективе работников Учреждения. </w:t>
      </w:r>
    </w:p>
    <w:p w:rsidR="00493C69" w:rsidRPr="00BF2D08" w:rsidRDefault="00493C69" w:rsidP="00493C69">
      <w:pPr>
        <w:shd w:val="clear" w:color="auto" w:fill="FFFFFF"/>
        <w:tabs>
          <w:tab w:val="left" w:pos="6555"/>
        </w:tabs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BF2D0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2.2. Работодатель обязуется:</w:t>
      </w:r>
      <w:r w:rsidRPr="00BF2D0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ab/>
      </w:r>
    </w:p>
    <w:p w:rsidR="00493C69" w:rsidRPr="00BF2D08" w:rsidRDefault="00493C69" w:rsidP="00493C6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BF2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2.2.1. Соблюдать законы, иные нормативные правовые акты,  локальные нормативные акты, </w:t>
      </w:r>
      <w:r w:rsidRPr="00BF2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условия данного коллективного договора, соглашений и трудовых договоров.</w:t>
      </w:r>
    </w:p>
    <w:p w:rsidR="00493C69" w:rsidRPr="00BF2D08" w:rsidRDefault="00493C69" w:rsidP="00493C6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BF2D0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2.2.2. </w:t>
      </w:r>
      <w:r w:rsidRPr="00BF2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Принимать необходимые меры по недопущению действий,  приводящих  к  ухудшению положе</w:t>
      </w:r>
      <w:r w:rsidRPr="00BF2D08">
        <w:rPr>
          <w:rFonts w:ascii="Times New Roman" w:eastAsia="Times New Roman" w:hAnsi="Times New Roman" w:cs="Times New Roman"/>
          <w:color w:val="000000"/>
          <w:sz w:val="28"/>
          <w:szCs w:val="28"/>
        </w:rPr>
        <w:t>ния работников.</w:t>
      </w:r>
    </w:p>
    <w:p w:rsidR="00493C69" w:rsidRPr="00BF2D08" w:rsidRDefault="00493C69" w:rsidP="00493C6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BF2D0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2.2.3. </w:t>
      </w:r>
      <w:r w:rsidRPr="00BF2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Издавать все приказы в строгом соответствии с Трудовым   кодексом Российской </w:t>
      </w:r>
      <w:r w:rsidRPr="00BF2D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Федерации, коллективным договором и с учетом мнения профсоюзного комитета.</w:t>
      </w:r>
    </w:p>
    <w:p w:rsidR="00493C69" w:rsidRPr="00BF2D08" w:rsidRDefault="00493C69" w:rsidP="00493C6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BF2D0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2.2.4. </w:t>
      </w:r>
      <w:r w:rsidRPr="00BF2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Не ограничивать законные права работников. </w:t>
      </w:r>
    </w:p>
    <w:p w:rsidR="00493C69" w:rsidRPr="00BF2D08" w:rsidRDefault="00493C69" w:rsidP="00493C6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BF2D0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2.2.5. </w:t>
      </w:r>
      <w:r w:rsidRPr="00BF2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Выплачивать с уплатой всех причитающихся выплат заработную плату, оплату отпуска, </w:t>
      </w:r>
      <w:r w:rsidRPr="00BF2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выплаты при увольнении и другие выплаты, причитающиеся работнику в установленный Трудовым кодексом РФ и настоящим коллективным договором срок.</w:t>
      </w:r>
    </w:p>
    <w:p w:rsidR="00493C69" w:rsidRPr="00BF2D08" w:rsidRDefault="00493C69" w:rsidP="00493C6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BF2D0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2.2.6. </w:t>
      </w:r>
      <w:r w:rsidRPr="00BF2D0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Возмещать работнику </w:t>
      </w:r>
      <w:r w:rsidRPr="00BF2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не полученный им заработок в случаях незаконного лишения его возможности трудиться в случаях, предусмотренных </w:t>
      </w:r>
      <w:r w:rsidRPr="00BF2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ст. 234 - 237 ТК РФ</w:t>
      </w:r>
      <w:r w:rsidRPr="00BF2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</w:p>
    <w:p w:rsidR="00493C69" w:rsidRPr="00BF2D08" w:rsidRDefault="00493C69" w:rsidP="00493C6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BF2D0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2.2.7. </w:t>
      </w:r>
      <w:r w:rsidRPr="00BF2D0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F2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обиваться стабильного финансового положения Учреждения.</w:t>
      </w:r>
    </w:p>
    <w:p w:rsidR="00493C69" w:rsidRPr="00BF2D08" w:rsidRDefault="00493C69" w:rsidP="00493C6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BF2D0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2.2.8. </w:t>
      </w:r>
      <w:r w:rsidRPr="00BF2D08">
        <w:rPr>
          <w:rFonts w:ascii="Times New Roman" w:hAnsi="Times New Roman" w:cs="Times New Roman"/>
          <w:sz w:val="28"/>
          <w:szCs w:val="28"/>
        </w:rPr>
        <w:t>Создавать условия для профессионального и личностного роста работников.</w:t>
      </w:r>
    </w:p>
    <w:p w:rsidR="00493C69" w:rsidRPr="00BF2D08" w:rsidRDefault="00493C69" w:rsidP="00493C69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2.2.9. </w:t>
      </w:r>
      <w:r w:rsidRPr="00BF2D08">
        <w:rPr>
          <w:rFonts w:ascii="Times New Roman" w:hAnsi="Times New Roman" w:cs="Times New Roman"/>
          <w:sz w:val="28"/>
          <w:szCs w:val="28"/>
        </w:rPr>
        <w:t>Обеспечивать работников необходимым материально-техническим оборудованием и иными средствами, необходимыми для исполнения трудовых обязанностей.</w:t>
      </w:r>
    </w:p>
    <w:p w:rsidR="00493C69" w:rsidRPr="00BF2D08" w:rsidRDefault="00493C69" w:rsidP="00493C69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BF2D0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2.2.10. </w:t>
      </w:r>
      <w:r w:rsidRPr="00BF2D08">
        <w:rPr>
          <w:rFonts w:ascii="Times New Roman" w:hAnsi="Times New Roman" w:cs="Times New Roman"/>
          <w:sz w:val="28"/>
          <w:szCs w:val="28"/>
        </w:rPr>
        <w:t xml:space="preserve">Обеспечивать безопасность труда и условия, отвечающие требованиям охраны и гигиены труда. </w:t>
      </w:r>
    </w:p>
    <w:p w:rsidR="008C69E3" w:rsidRDefault="008C69E3" w:rsidP="00493C69">
      <w:pPr>
        <w:shd w:val="clear" w:color="auto" w:fill="FFFFFF"/>
        <w:tabs>
          <w:tab w:val="left" w:pos="410"/>
        </w:tabs>
        <w:spacing w:before="194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493C69" w:rsidRPr="00BF2D08" w:rsidRDefault="00493C69" w:rsidP="00493C69">
      <w:pPr>
        <w:shd w:val="clear" w:color="auto" w:fill="FFFFFF"/>
        <w:tabs>
          <w:tab w:val="left" w:pos="410"/>
        </w:tabs>
        <w:spacing w:before="194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</w:pPr>
      <w:r w:rsidRPr="00BF2D08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lastRenderedPageBreak/>
        <w:t>2.3. Профком обязуется:</w:t>
      </w:r>
    </w:p>
    <w:p w:rsidR="00493C69" w:rsidRPr="00BF2D08" w:rsidRDefault="00493C69" w:rsidP="00493C69">
      <w:pPr>
        <w:shd w:val="clear" w:color="auto" w:fill="FFFFFF"/>
        <w:tabs>
          <w:tab w:val="left" w:pos="41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2D08">
        <w:rPr>
          <w:rFonts w:ascii="Times New Roman" w:hAnsi="Times New Roman" w:cs="Times New Roman"/>
          <w:sz w:val="28"/>
          <w:szCs w:val="28"/>
        </w:rPr>
        <w:t>2.3.1. Способствовать реализации настоящего коллективного договора, снижению социальной напряженности в трудовом коллективе, укреплению трудовой дисциплины.</w:t>
      </w:r>
    </w:p>
    <w:p w:rsidR="00493C69" w:rsidRPr="00BF2D08" w:rsidRDefault="00493C69" w:rsidP="00493C69">
      <w:pPr>
        <w:shd w:val="clear" w:color="auto" w:fill="FFFFFF"/>
        <w:tabs>
          <w:tab w:val="left" w:pos="41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2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2.3.2. </w:t>
      </w:r>
      <w:r w:rsidRPr="00BF2D08">
        <w:rPr>
          <w:rFonts w:ascii="Times New Roman" w:hAnsi="Times New Roman" w:cs="Times New Roman"/>
          <w:sz w:val="28"/>
          <w:szCs w:val="28"/>
        </w:rPr>
        <w:t xml:space="preserve">Разъяснять работникам положения коллективного договора. </w:t>
      </w:r>
    </w:p>
    <w:p w:rsidR="00493C69" w:rsidRPr="00BF2D08" w:rsidRDefault="00493C69" w:rsidP="00493C69">
      <w:pPr>
        <w:shd w:val="clear" w:color="auto" w:fill="FFFFFF"/>
        <w:tabs>
          <w:tab w:val="left" w:pos="41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2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2.3.3. </w:t>
      </w:r>
      <w:r w:rsidRPr="00BF2D08">
        <w:rPr>
          <w:rFonts w:ascii="Times New Roman" w:eastAsia="Times New Roman" w:hAnsi="Times New Roman" w:cs="Times New Roman"/>
          <w:spacing w:val="-8"/>
          <w:sz w:val="28"/>
          <w:szCs w:val="28"/>
        </w:rPr>
        <w:t>Обеспечивать з</w:t>
      </w:r>
      <w:r w:rsidRPr="00BF2D08">
        <w:rPr>
          <w:rFonts w:ascii="Times New Roman" w:eastAsia="Times New Roman" w:hAnsi="Times New Roman" w:cs="Times New Roman"/>
          <w:sz w:val="28"/>
          <w:szCs w:val="28"/>
        </w:rPr>
        <w:t xml:space="preserve">ащиту трудовых прав работников Учреждения, а также </w:t>
      </w:r>
      <w:r w:rsidRPr="00BF2D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от любых дискриминационных  действий со стороны Работодателя.   </w:t>
      </w:r>
    </w:p>
    <w:p w:rsidR="00493C69" w:rsidRPr="00BF2D08" w:rsidRDefault="00493C69" w:rsidP="00493C69">
      <w:pPr>
        <w:shd w:val="clear" w:color="auto" w:fill="FFFFFF"/>
        <w:tabs>
          <w:tab w:val="left" w:pos="41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2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2.3.4. </w:t>
      </w:r>
      <w:r w:rsidRPr="00BF2D08">
        <w:rPr>
          <w:rFonts w:ascii="Times New Roman" w:hAnsi="Times New Roman" w:cs="Times New Roman"/>
          <w:sz w:val="28"/>
          <w:szCs w:val="28"/>
        </w:rPr>
        <w:t xml:space="preserve">В соответствии с трудовым законодательством осуществлять контроль за выполнением Работодателем норм трудового права. </w:t>
      </w:r>
    </w:p>
    <w:p w:rsidR="00493C69" w:rsidRPr="00BF2D08" w:rsidRDefault="00493C69" w:rsidP="00493C69">
      <w:pPr>
        <w:shd w:val="clear" w:color="auto" w:fill="FFFFFF"/>
        <w:tabs>
          <w:tab w:val="left" w:pos="41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2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2.3.5. </w:t>
      </w:r>
      <w:r w:rsidRPr="00BF2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Сотрудничать на принципах социально</w:t>
      </w:r>
      <w:r w:rsidR="009603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го партнёрства с Работодателем </w:t>
      </w:r>
      <w:r w:rsidRPr="00BF2D0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в </w:t>
      </w:r>
      <w:r w:rsidRPr="00BF2D0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вопросах соблюдения законодательства и регулирования трудовых и связанных с трудом </w:t>
      </w:r>
      <w:r w:rsidRPr="00BF2D0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отношений</w:t>
      </w:r>
      <w:r w:rsidRPr="00BF2D08">
        <w:rPr>
          <w:rFonts w:ascii="Times New Roman" w:hAnsi="Times New Roman" w:cs="Times New Roman"/>
          <w:sz w:val="28"/>
          <w:szCs w:val="28"/>
        </w:rPr>
        <w:t>.</w:t>
      </w:r>
    </w:p>
    <w:p w:rsidR="00493C69" w:rsidRPr="00BF2D08" w:rsidRDefault="00493C69" w:rsidP="00493C69">
      <w:pPr>
        <w:shd w:val="clear" w:color="auto" w:fill="FFFFFF"/>
        <w:tabs>
          <w:tab w:val="left" w:pos="41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2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2.3.6. </w:t>
      </w:r>
      <w:r w:rsidRPr="00BF2D08">
        <w:rPr>
          <w:rFonts w:ascii="Times New Roman" w:hAnsi="Times New Roman" w:cs="Times New Roman"/>
          <w:sz w:val="28"/>
          <w:szCs w:val="28"/>
        </w:rPr>
        <w:t xml:space="preserve">Оказывать членам трудового коллектива помощь в вопросах применения трудового законодательства, разрешения индивидуальных и коллективных трудовых споров. </w:t>
      </w:r>
    </w:p>
    <w:p w:rsidR="00493C69" w:rsidRPr="00BF2D08" w:rsidRDefault="00493C69" w:rsidP="00493C69">
      <w:pPr>
        <w:shd w:val="clear" w:color="auto" w:fill="FFFFFF"/>
        <w:tabs>
          <w:tab w:val="left" w:pos="41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2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2.3.7. </w:t>
      </w:r>
      <w:r w:rsidRPr="00BF2D08">
        <w:rPr>
          <w:rFonts w:ascii="Times New Roman" w:hAnsi="Times New Roman" w:cs="Times New Roman"/>
          <w:sz w:val="28"/>
          <w:szCs w:val="28"/>
        </w:rPr>
        <w:t xml:space="preserve">Содействовать предотвращению в учреждении коллективных трудовых споров при выполнении обязательств, включенных в настоящий коллективный договор. </w:t>
      </w:r>
    </w:p>
    <w:p w:rsidR="00493C69" w:rsidRPr="00BF2D08" w:rsidRDefault="00493C69" w:rsidP="00493C69">
      <w:pPr>
        <w:shd w:val="clear" w:color="auto" w:fill="FFFFFF"/>
        <w:tabs>
          <w:tab w:val="left" w:pos="41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2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2.3.8. </w:t>
      </w:r>
      <w:r w:rsidRPr="00BF2D08">
        <w:rPr>
          <w:rFonts w:ascii="Times New Roman" w:hAnsi="Times New Roman" w:cs="Times New Roman"/>
          <w:sz w:val="28"/>
          <w:szCs w:val="28"/>
        </w:rPr>
        <w:t>Совместно с работодателем проводить по итогам года  собрание трудового коллектива Учреждения по вопросам выполнения условий договора.</w:t>
      </w:r>
    </w:p>
    <w:p w:rsidR="00493C69" w:rsidRPr="00BF2D08" w:rsidRDefault="00493C69" w:rsidP="00493C69">
      <w:pPr>
        <w:shd w:val="clear" w:color="auto" w:fill="FFFFFF"/>
        <w:tabs>
          <w:tab w:val="left" w:pos="4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2.3.9. </w:t>
      </w:r>
      <w:r w:rsidRPr="00BF2D08">
        <w:rPr>
          <w:rFonts w:ascii="Times New Roman" w:hAnsi="Times New Roman" w:cs="Times New Roman"/>
          <w:sz w:val="28"/>
          <w:szCs w:val="28"/>
        </w:rPr>
        <w:t xml:space="preserve">Выступать инициатором начала переговоров по заключению коллективного договора на новый срок за три месяца до окончания срока его действия. </w:t>
      </w:r>
    </w:p>
    <w:p w:rsidR="00493C69" w:rsidRPr="00BF2D08" w:rsidRDefault="00493C69" w:rsidP="00493C69">
      <w:pPr>
        <w:shd w:val="clear" w:color="auto" w:fill="FFFFFF"/>
        <w:tabs>
          <w:tab w:val="left" w:pos="41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2D08">
        <w:rPr>
          <w:rFonts w:ascii="Times New Roman" w:hAnsi="Times New Roman" w:cs="Times New Roman"/>
          <w:b/>
          <w:sz w:val="28"/>
          <w:szCs w:val="28"/>
        </w:rPr>
        <w:t>2.4. Работник обязуется:</w:t>
      </w:r>
    </w:p>
    <w:p w:rsidR="00003D44" w:rsidRDefault="00493C69" w:rsidP="00003D44">
      <w:pPr>
        <w:shd w:val="clear" w:color="auto" w:fill="FFFFFF"/>
        <w:tabs>
          <w:tab w:val="left" w:pos="4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8">
        <w:rPr>
          <w:rFonts w:ascii="Times New Roman" w:hAnsi="Times New Roman" w:cs="Times New Roman"/>
          <w:sz w:val="28"/>
          <w:szCs w:val="28"/>
        </w:rPr>
        <w:t>2.4.1. Добросовестно выполнять свои трудовые обязанности, своевременно и качественно выполнять распоряжения и приказы Работодателя.</w:t>
      </w:r>
    </w:p>
    <w:p w:rsidR="00003D44" w:rsidRDefault="00493C69" w:rsidP="00577AA4">
      <w:pPr>
        <w:shd w:val="clear" w:color="auto" w:fill="FFFFFF"/>
        <w:tabs>
          <w:tab w:val="left" w:pos="4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8">
        <w:rPr>
          <w:rFonts w:ascii="Times New Roman" w:hAnsi="Times New Roman" w:cs="Times New Roman"/>
          <w:sz w:val="28"/>
          <w:szCs w:val="28"/>
        </w:rPr>
        <w:t>2.4.2. Соблюдать правила внутреннего трудового распорядка.</w:t>
      </w:r>
      <w:r w:rsidRPr="00BF2D08">
        <w:rPr>
          <w:rFonts w:ascii="Times New Roman" w:hAnsi="Times New Roman" w:cs="Times New Roman"/>
          <w:sz w:val="28"/>
          <w:szCs w:val="28"/>
        </w:rPr>
        <w:br/>
        <w:t xml:space="preserve">установленный режим труда, трудовую дисциплину, должностные </w:t>
      </w:r>
      <w:r w:rsidR="00003D44">
        <w:rPr>
          <w:rFonts w:ascii="Times New Roman" w:hAnsi="Times New Roman" w:cs="Times New Roman"/>
          <w:sz w:val="28"/>
          <w:szCs w:val="28"/>
        </w:rPr>
        <w:t>инструкции</w:t>
      </w:r>
      <w:r w:rsidRPr="00BF2D08">
        <w:rPr>
          <w:rFonts w:ascii="Times New Roman" w:hAnsi="Times New Roman" w:cs="Times New Roman"/>
          <w:sz w:val="28"/>
          <w:szCs w:val="28"/>
        </w:rPr>
        <w:t>, уставные и локально-нормативные акты организации.</w:t>
      </w:r>
    </w:p>
    <w:p w:rsidR="00577AA4" w:rsidRPr="00003D44" w:rsidRDefault="00577AA4" w:rsidP="00577AA4">
      <w:pPr>
        <w:shd w:val="clear" w:color="auto" w:fill="FFFFFF"/>
        <w:tabs>
          <w:tab w:val="left" w:pos="4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3C69" w:rsidRPr="00577AA4" w:rsidRDefault="00493C69" w:rsidP="00493C6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7AA4">
        <w:rPr>
          <w:rFonts w:ascii="Times New Roman" w:hAnsi="Times New Roman" w:cs="Times New Roman"/>
          <w:b/>
          <w:sz w:val="32"/>
          <w:szCs w:val="32"/>
        </w:rPr>
        <w:lastRenderedPageBreak/>
        <w:t>Раздел 3. Профессиональная подготовка, переподготовка и повышение квалификации работников</w:t>
      </w:r>
    </w:p>
    <w:p w:rsidR="00493C69" w:rsidRPr="00BF2D08" w:rsidRDefault="00493C69" w:rsidP="00493C6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C69" w:rsidRPr="00577AA4" w:rsidRDefault="00493C69" w:rsidP="00493C6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77AA4">
        <w:rPr>
          <w:rFonts w:ascii="Times New Roman" w:hAnsi="Times New Roman" w:cs="Times New Roman"/>
          <w:sz w:val="28"/>
          <w:szCs w:val="28"/>
        </w:rPr>
        <w:t>Стороны пришли к соглашению в том, что:</w:t>
      </w:r>
    </w:p>
    <w:p w:rsidR="00493C69" w:rsidRPr="00577AA4" w:rsidRDefault="00493C69" w:rsidP="00493C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7AA4">
        <w:rPr>
          <w:rFonts w:ascii="Times New Roman" w:hAnsi="Times New Roman" w:cs="Times New Roman"/>
          <w:sz w:val="28"/>
          <w:szCs w:val="28"/>
        </w:rPr>
        <w:t>3.1. Работодатель определяет необходимость профессиональной подготовки и переподготовки кадров для нужд учреждения.</w:t>
      </w:r>
    </w:p>
    <w:p w:rsidR="00B57F3E" w:rsidRPr="00577AA4" w:rsidRDefault="00B57F3E" w:rsidP="00B57F3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AA4">
        <w:rPr>
          <w:rFonts w:ascii="Times New Roman" w:hAnsi="Times New Roman" w:cs="Times New Roman"/>
          <w:sz w:val="28"/>
          <w:szCs w:val="28"/>
        </w:rPr>
        <w:t>3.2. Работодатель с учетом мнения (по согласованию) профкома определяет формы профессиональной подготовки, переподготовки и повышения квалификации работников, перечень необходимых профессий и специальностей на каждый календарный год с учетом перспектив развития учреждения.</w:t>
      </w:r>
    </w:p>
    <w:p w:rsidR="00B57F3E" w:rsidRPr="00577AA4" w:rsidRDefault="00B57F3E" w:rsidP="00B57F3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AA4">
        <w:rPr>
          <w:rFonts w:ascii="Times New Roman" w:hAnsi="Times New Roman" w:cs="Times New Roman"/>
          <w:sz w:val="28"/>
          <w:szCs w:val="28"/>
        </w:rPr>
        <w:t>3.3. За работником, направляемым на учебу для повышения квалификации, переобучения, переквалификации, сохраняется место работы (должность) и средняя заработная плата. В случае обучения работника без отрыва от производственного (учебного) процесса заработная плата выплачивается в полном объеме согласно тарификации.</w:t>
      </w:r>
    </w:p>
    <w:p w:rsidR="00B57F3E" w:rsidRPr="00577AA4" w:rsidRDefault="00B57F3E" w:rsidP="00577AA4">
      <w:pPr>
        <w:tabs>
          <w:tab w:val="left" w:pos="675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AA4">
        <w:rPr>
          <w:rFonts w:ascii="Times New Roman" w:hAnsi="Times New Roman" w:cs="Times New Roman"/>
          <w:b/>
          <w:sz w:val="28"/>
          <w:szCs w:val="28"/>
        </w:rPr>
        <w:t>3.4.</w:t>
      </w:r>
      <w:r w:rsidRPr="00577AA4">
        <w:rPr>
          <w:rFonts w:ascii="Times New Roman" w:hAnsi="Times New Roman" w:cs="Times New Roman"/>
          <w:sz w:val="28"/>
          <w:szCs w:val="28"/>
        </w:rPr>
        <w:t xml:space="preserve"> </w:t>
      </w:r>
      <w:r w:rsidRPr="00577AA4">
        <w:rPr>
          <w:rFonts w:ascii="Times New Roman" w:hAnsi="Times New Roman" w:cs="Times New Roman"/>
          <w:b/>
          <w:sz w:val="28"/>
          <w:szCs w:val="28"/>
        </w:rPr>
        <w:t>Работодатель обязуется:</w:t>
      </w:r>
      <w:r w:rsidR="00577AA4" w:rsidRPr="00577AA4">
        <w:rPr>
          <w:rFonts w:ascii="Times New Roman" w:hAnsi="Times New Roman" w:cs="Times New Roman"/>
          <w:b/>
          <w:sz w:val="28"/>
          <w:szCs w:val="28"/>
        </w:rPr>
        <w:tab/>
      </w:r>
    </w:p>
    <w:p w:rsidR="00B57F3E" w:rsidRPr="00577AA4" w:rsidRDefault="00B57F3E" w:rsidP="00B57F3E">
      <w:pPr>
        <w:pStyle w:val="a4"/>
        <w:numPr>
          <w:ilvl w:val="2"/>
          <w:numId w:val="46"/>
        </w:numPr>
        <w:autoSpaceDE w:val="0"/>
        <w:autoSpaceDN w:val="0"/>
        <w:adjustRightInd w:val="0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77AA4">
        <w:rPr>
          <w:rFonts w:ascii="Times New Roman" w:hAnsi="Times New Roman" w:cs="Times New Roman"/>
          <w:sz w:val="28"/>
          <w:szCs w:val="28"/>
        </w:rPr>
        <w:t>Повышать квалификацию педагогических работников не реже 1 раза в 5 лет.</w:t>
      </w:r>
    </w:p>
    <w:p w:rsidR="00B57F3E" w:rsidRPr="00577AA4" w:rsidRDefault="00B57F3E" w:rsidP="00B57F3E">
      <w:pPr>
        <w:pStyle w:val="a4"/>
        <w:numPr>
          <w:ilvl w:val="2"/>
          <w:numId w:val="46"/>
        </w:numPr>
        <w:autoSpaceDE w:val="0"/>
        <w:autoSpaceDN w:val="0"/>
        <w:adjustRightInd w:val="0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77AA4">
        <w:rPr>
          <w:rFonts w:ascii="Times New Roman" w:hAnsi="Times New Roman" w:cs="Times New Roman"/>
          <w:sz w:val="28"/>
          <w:szCs w:val="28"/>
        </w:rPr>
        <w:t>Повышение квалификации за счет учреждения производится только при наличии финансовых возможностей.</w:t>
      </w:r>
    </w:p>
    <w:p w:rsidR="00B57F3E" w:rsidRPr="00577AA4" w:rsidRDefault="00B57F3E" w:rsidP="00B57F3E">
      <w:pPr>
        <w:pStyle w:val="a4"/>
        <w:numPr>
          <w:ilvl w:val="2"/>
          <w:numId w:val="46"/>
        </w:numPr>
        <w:autoSpaceDE w:val="0"/>
        <w:autoSpaceDN w:val="0"/>
        <w:adjustRightInd w:val="0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77AA4">
        <w:rPr>
          <w:rFonts w:ascii="Times New Roman" w:hAnsi="Times New Roman" w:cs="Times New Roman"/>
          <w:sz w:val="28"/>
          <w:szCs w:val="28"/>
        </w:rPr>
        <w:t>Организовывать проведение аттестации педагогических работников согласно Положению об Аттестационной комиссии для проведения аттестации педагогических работников в целях подтверждения соответствия занимаемым должностям учреждения.</w:t>
      </w:r>
    </w:p>
    <w:p w:rsidR="00B57F3E" w:rsidRPr="00577AA4" w:rsidRDefault="00B57F3E" w:rsidP="00B57F3E">
      <w:pPr>
        <w:pStyle w:val="a4"/>
        <w:numPr>
          <w:ilvl w:val="2"/>
          <w:numId w:val="46"/>
        </w:numPr>
        <w:autoSpaceDE w:val="0"/>
        <w:autoSpaceDN w:val="0"/>
        <w:adjustRightInd w:val="0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77AA4">
        <w:rPr>
          <w:rFonts w:ascii="Times New Roman" w:hAnsi="Times New Roman" w:cs="Times New Roman"/>
          <w:sz w:val="28"/>
          <w:szCs w:val="28"/>
        </w:rPr>
        <w:t xml:space="preserve">Проводить аттестацию работников при участии представителей профкома в составе аттестационной комиссии. </w:t>
      </w:r>
    </w:p>
    <w:p w:rsidR="00B57F3E" w:rsidRPr="00577AA4" w:rsidRDefault="00B57F3E" w:rsidP="00B57F3E">
      <w:pPr>
        <w:pStyle w:val="a4"/>
        <w:numPr>
          <w:ilvl w:val="1"/>
          <w:numId w:val="46"/>
        </w:numPr>
        <w:autoSpaceDE w:val="0"/>
        <w:autoSpaceDN w:val="0"/>
        <w:adjustRightInd w:val="0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77AA4">
        <w:rPr>
          <w:rFonts w:ascii="Times New Roman" w:hAnsi="Times New Roman" w:cs="Times New Roman"/>
          <w:b/>
          <w:sz w:val="28"/>
          <w:szCs w:val="28"/>
        </w:rPr>
        <w:t>Работник обязуется:</w:t>
      </w:r>
    </w:p>
    <w:p w:rsidR="00B57F3E" w:rsidRPr="00577AA4" w:rsidRDefault="00B57F3E" w:rsidP="00B57F3E">
      <w:pPr>
        <w:pStyle w:val="a4"/>
        <w:numPr>
          <w:ilvl w:val="2"/>
          <w:numId w:val="46"/>
        </w:numPr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77AA4">
        <w:rPr>
          <w:rFonts w:ascii="Times New Roman" w:hAnsi="Times New Roman" w:cs="Times New Roman"/>
          <w:sz w:val="28"/>
          <w:szCs w:val="28"/>
        </w:rPr>
        <w:t>Проходить профессиональную подготовку и переподготовку, курсы повышения квалификации необходимые для профессиональной деятельности.</w:t>
      </w:r>
    </w:p>
    <w:p w:rsidR="00035DCF" w:rsidRPr="00035DCF" w:rsidRDefault="00B57F3E" w:rsidP="00035DCF">
      <w:pPr>
        <w:pStyle w:val="a4"/>
        <w:numPr>
          <w:ilvl w:val="2"/>
          <w:numId w:val="46"/>
        </w:numPr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77AA4">
        <w:rPr>
          <w:rFonts w:ascii="Times New Roman" w:hAnsi="Times New Roman" w:cs="Times New Roman"/>
          <w:sz w:val="28"/>
          <w:szCs w:val="28"/>
        </w:rPr>
        <w:t>Проходить аттестацию не реже 1 раза в 5 лет.</w:t>
      </w:r>
    </w:p>
    <w:p w:rsidR="00B57F3E" w:rsidRPr="00035DCF" w:rsidRDefault="00B57F3E" w:rsidP="00035DCF">
      <w:pPr>
        <w:pStyle w:val="a4"/>
        <w:autoSpaceDE w:val="0"/>
        <w:autoSpaceDN w:val="0"/>
        <w:adjustRightInd w:val="0"/>
        <w:contextualSpacing w:val="0"/>
        <w:jc w:val="center"/>
        <w:rPr>
          <w:rFonts w:ascii="Times New Roman" w:hAnsi="Times New Roman" w:cs="Times New Roman"/>
          <w:sz w:val="32"/>
          <w:szCs w:val="32"/>
        </w:rPr>
      </w:pPr>
      <w:r w:rsidRPr="00035DCF">
        <w:rPr>
          <w:rFonts w:ascii="Times New Roman" w:hAnsi="Times New Roman" w:cs="Times New Roman"/>
          <w:b/>
          <w:sz w:val="32"/>
          <w:szCs w:val="32"/>
        </w:rPr>
        <w:lastRenderedPageBreak/>
        <w:t>Раздел 4. Рабочее время и время отдыха</w:t>
      </w:r>
    </w:p>
    <w:p w:rsidR="00B57F3E" w:rsidRPr="00577AA4" w:rsidRDefault="00B57F3E" w:rsidP="00B57F3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77AA4">
        <w:rPr>
          <w:rFonts w:ascii="Times New Roman" w:hAnsi="Times New Roman" w:cs="Times New Roman"/>
          <w:sz w:val="28"/>
          <w:szCs w:val="28"/>
        </w:rPr>
        <w:t xml:space="preserve"> 4.1. Рабочее время работников определяется Правилами внутреннего трудового распорядка Учреждения (ст. 91 ТК РФ), учебным расписанием, годовым календарным учебным графиком, графиком сменности, утверждаемыми работодателем, а также условиями трудового договора. </w:t>
      </w:r>
    </w:p>
    <w:p w:rsidR="00B57F3E" w:rsidRPr="00577AA4" w:rsidRDefault="00B57F3E" w:rsidP="00B57F3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AA4">
        <w:rPr>
          <w:rFonts w:ascii="Times New Roman" w:hAnsi="Times New Roman" w:cs="Times New Roman"/>
          <w:sz w:val="28"/>
          <w:szCs w:val="28"/>
        </w:rPr>
        <w:t xml:space="preserve">4.2. Для педагогических работников Учреждения устанавливается </w:t>
      </w:r>
      <w:r w:rsidRPr="00577AA4">
        <w:rPr>
          <w:rFonts w:ascii="Times New Roman" w:hAnsi="Times New Roman" w:cs="Times New Roman"/>
          <w:bCs/>
          <w:sz w:val="28"/>
          <w:szCs w:val="28"/>
        </w:rPr>
        <w:t>шестидневная рабочая неделя.</w:t>
      </w:r>
      <w:r w:rsidRPr="00577A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A413E" w:rsidRPr="00577AA4" w:rsidRDefault="00EA413E" w:rsidP="00EA413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AA4">
        <w:rPr>
          <w:rFonts w:ascii="Times New Roman" w:hAnsi="Times New Roman" w:cs="Times New Roman"/>
          <w:sz w:val="28"/>
          <w:szCs w:val="28"/>
        </w:rPr>
        <w:t>4.3.</w:t>
      </w:r>
      <w:r w:rsidRPr="00577A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7AA4">
        <w:rPr>
          <w:rFonts w:ascii="Times New Roman" w:hAnsi="Times New Roman" w:cs="Times New Roman"/>
          <w:sz w:val="28"/>
          <w:szCs w:val="28"/>
        </w:rPr>
        <w:t xml:space="preserve">Норма часов преподавательской работы за ставку заработной платы, в соответствии с Приказом Минобрнауки РФ от 22.12.2014 г. № 1601, составляет (в астрономических часах): </w:t>
      </w:r>
    </w:p>
    <w:p w:rsidR="00EA413E" w:rsidRPr="00577AA4" w:rsidRDefault="00EA413E" w:rsidP="00EA413E">
      <w:pPr>
        <w:pStyle w:val="Default"/>
        <w:spacing w:after="200" w:line="276" w:lineRule="auto"/>
        <w:ind w:firstLine="709"/>
        <w:jc w:val="both"/>
        <w:rPr>
          <w:sz w:val="28"/>
          <w:szCs w:val="28"/>
        </w:rPr>
      </w:pPr>
      <w:r w:rsidRPr="00577AA4">
        <w:rPr>
          <w:sz w:val="28"/>
          <w:szCs w:val="28"/>
        </w:rPr>
        <w:t>у концертмейстеров – 24 часа в неделю;</w:t>
      </w:r>
    </w:p>
    <w:p w:rsidR="00EA413E" w:rsidRPr="00577AA4" w:rsidRDefault="00EA413E" w:rsidP="00EA413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AA4">
        <w:rPr>
          <w:rFonts w:ascii="Times New Roman" w:hAnsi="Times New Roman" w:cs="Times New Roman"/>
          <w:sz w:val="28"/>
          <w:szCs w:val="28"/>
        </w:rPr>
        <w:t>у преподавателей – 18 часов в неделю.</w:t>
      </w:r>
    </w:p>
    <w:p w:rsidR="00EA413E" w:rsidRPr="00577AA4" w:rsidRDefault="00EA413E" w:rsidP="00EA413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AA4">
        <w:rPr>
          <w:rFonts w:ascii="Times New Roman" w:hAnsi="Times New Roman" w:cs="Times New Roman"/>
          <w:sz w:val="28"/>
          <w:szCs w:val="28"/>
        </w:rPr>
        <w:t xml:space="preserve">4.4. </w:t>
      </w:r>
      <w:r w:rsidRPr="00577AA4">
        <w:rPr>
          <w:rFonts w:ascii="Times New Roman" w:eastAsia="Times New Roman" w:hAnsi="Times New Roman" w:cs="Times New Roman"/>
          <w:sz w:val="28"/>
          <w:szCs w:val="28"/>
        </w:rPr>
        <w:t>Учебная нагрузка преподавателей и концертмейстеров верхним пределом не ограничивается.</w:t>
      </w:r>
    </w:p>
    <w:p w:rsidR="00EA413E" w:rsidRPr="00577AA4" w:rsidRDefault="00EA413E" w:rsidP="00EA413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AA4">
        <w:rPr>
          <w:rFonts w:ascii="Times New Roman" w:hAnsi="Times New Roman" w:cs="Times New Roman"/>
          <w:sz w:val="28"/>
          <w:szCs w:val="28"/>
        </w:rPr>
        <w:t xml:space="preserve">4.5. Составление расписания уроков осуществляется с учетом рационального использования рабочего времени педагогического работника, не допускающих длительных перерывов между занятиями. </w:t>
      </w:r>
    </w:p>
    <w:p w:rsidR="00EA413E" w:rsidRPr="00577AA4" w:rsidRDefault="00EA413E" w:rsidP="00EA413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AA4">
        <w:rPr>
          <w:rFonts w:ascii="Times New Roman" w:hAnsi="Times New Roman" w:cs="Times New Roman"/>
          <w:sz w:val="28"/>
          <w:szCs w:val="28"/>
        </w:rPr>
        <w:t xml:space="preserve">4.6. Конкретная продолжительность рабочего времени педагогических работников устанавливается с учетом норм часов педагогической работы, объемов учебной нагрузки, выполнения дополнительных обязанностей, возложенных на них Правилами внутреннего трудового распорядка. </w:t>
      </w:r>
    </w:p>
    <w:p w:rsidR="00EA413E" w:rsidRPr="00577AA4" w:rsidRDefault="00EA413E" w:rsidP="00EA413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AA4">
        <w:rPr>
          <w:rFonts w:ascii="Times New Roman" w:hAnsi="Times New Roman" w:cs="Times New Roman"/>
          <w:sz w:val="28"/>
          <w:szCs w:val="28"/>
        </w:rPr>
        <w:t xml:space="preserve">4.7. Для руководителя, заместителей руководителя, работников из числа административно-хозяйственного и обслуживающего персонала устанавливается 5 дневная рабочая неделя, продолжительностью не более 40 часов. </w:t>
      </w:r>
    </w:p>
    <w:p w:rsidR="00EA413E" w:rsidRPr="00577AA4" w:rsidRDefault="00EA413E" w:rsidP="00EA413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77AA4">
        <w:rPr>
          <w:rFonts w:ascii="Times New Roman" w:hAnsi="Times New Roman" w:cs="Times New Roman"/>
          <w:sz w:val="28"/>
          <w:szCs w:val="28"/>
        </w:rPr>
        <w:t>4.8. Работа в выходные и нерабочие праздничные дни запрещена. Привлечение работников учреждения к работе в выходные и нерабочие праздничные дни допускается только по письменному распоряжению работодателя, письменному согласию работников и с компенсацией за работу в такие дни (ст. 113 ТК РФ)</w:t>
      </w:r>
      <w:r w:rsidRPr="00577AA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D534A5" w:rsidRPr="00D534A5" w:rsidRDefault="00EA413E" w:rsidP="00EA413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4A5">
        <w:rPr>
          <w:rFonts w:ascii="Times New Roman" w:hAnsi="Times New Roman" w:cs="Times New Roman"/>
          <w:sz w:val="28"/>
          <w:szCs w:val="28"/>
        </w:rPr>
        <w:t xml:space="preserve">4.9. За работу в выходной или нерабочий праздничный день работнику предоставляется </w:t>
      </w:r>
      <w:r w:rsidR="00035DCF" w:rsidRPr="00D534A5">
        <w:rPr>
          <w:rFonts w:ascii="Times New Roman" w:hAnsi="Times New Roman" w:cs="Times New Roman"/>
          <w:sz w:val="28"/>
          <w:szCs w:val="28"/>
        </w:rPr>
        <w:t>2 отгула</w:t>
      </w:r>
      <w:r w:rsidRPr="00D534A5">
        <w:rPr>
          <w:rFonts w:ascii="Times New Roman" w:hAnsi="Times New Roman" w:cs="Times New Roman"/>
          <w:sz w:val="28"/>
          <w:szCs w:val="28"/>
        </w:rPr>
        <w:t xml:space="preserve">, которые он может использовать в каникулярное время или в </w:t>
      </w:r>
      <w:r w:rsidR="00035DCF" w:rsidRPr="00D534A5">
        <w:rPr>
          <w:rFonts w:ascii="Times New Roman" w:hAnsi="Times New Roman" w:cs="Times New Roman"/>
          <w:sz w:val="28"/>
          <w:szCs w:val="28"/>
        </w:rPr>
        <w:t>летний период</w:t>
      </w:r>
      <w:r w:rsidR="00D534A5" w:rsidRPr="00D534A5">
        <w:rPr>
          <w:rFonts w:ascii="Times New Roman" w:hAnsi="Times New Roman" w:cs="Times New Roman"/>
          <w:sz w:val="28"/>
          <w:szCs w:val="28"/>
        </w:rPr>
        <w:t>.</w:t>
      </w:r>
      <w:r w:rsidR="00035DCF" w:rsidRPr="00D534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413E" w:rsidRPr="00D534A5" w:rsidRDefault="00D534A5" w:rsidP="00EA413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4A5"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035DCF" w:rsidRPr="00D534A5">
        <w:rPr>
          <w:rFonts w:ascii="Times New Roman" w:hAnsi="Times New Roman" w:cs="Times New Roman"/>
          <w:sz w:val="28"/>
          <w:szCs w:val="28"/>
        </w:rPr>
        <w:t xml:space="preserve">акже </w:t>
      </w:r>
      <w:r w:rsidR="00EA413E" w:rsidRPr="00D534A5">
        <w:rPr>
          <w:rFonts w:ascii="Times New Roman" w:hAnsi="Times New Roman" w:cs="Times New Roman"/>
          <w:sz w:val="28"/>
          <w:szCs w:val="28"/>
        </w:rPr>
        <w:t xml:space="preserve"> </w:t>
      </w:r>
      <w:r w:rsidR="00035DCF" w:rsidRPr="00D534A5">
        <w:rPr>
          <w:rFonts w:ascii="Times New Roman" w:hAnsi="Times New Roman" w:cs="Times New Roman"/>
          <w:sz w:val="28"/>
          <w:szCs w:val="28"/>
        </w:rPr>
        <w:t>при необходимости использовать эти отгула в рабочие дни с переносом занятий</w:t>
      </w:r>
      <w:r w:rsidRPr="00D534A5">
        <w:rPr>
          <w:rFonts w:ascii="Times New Roman" w:hAnsi="Times New Roman" w:cs="Times New Roman"/>
          <w:sz w:val="28"/>
          <w:szCs w:val="28"/>
        </w:rPr>
        <w:t xml:space="preserve"> по</w:t>
      </w:r>
      <w:r w:rsidR="00035DCF" w:rsidRPr="00D534A5">
        <w:rPr>
          <w:rFonts w:ascii="Times New Roman" w:hAnsi="Times New Roman" w:cs="Times New Roman"/>
          <w:sz w:val="28"/>
          <w:szCs w:val="28"/>
        </w:rPr>
        <w:t xml:space="preserve"> согласован</w:t>
      </w:r>
      <w:r w:rsidRPr="00D534A5">
        <w:rPr>
          <w:rFonts w:ascii="Times New Roman" w:hAnsi="Times New Roman" w:cs="Times New Roman"/>
          <w:sz w:val="28"/>
          <w:szCs w:val="28"/>
        </w:rPr>
        <w:t>ию</w:t>
      </w:r>
      <w:r w:rsidR="00035DCF" w:rsidRPr="00D534A5">
        <w:rPr>
          <w:rFonts w:ascii="Times New Roman" w:hAnsi="Times New Roman" w:cs="Times New Roman"/>
          <w:sz w:val="28"/>
          <w:szCs w:val="28"/>
        </w:rPr>
        <w:t xml:space="preserve"> с администрацией.</w:t>
      </w:r>
    </w:p>
    <w:p w:rsidR="00EA413E" w:rsidRDefault="00EA413E" w:rsidP="00D534A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4.10. </w:t>
      </w:r>
      <w:r w:rsidRPr="00D969C4">
        <w:rPr>
          <w:rFonts w:ascii="Times New Roman" w:hAnsi="Times New Roman" w:cs="Times New Roman"/>
          <w:sz w:val="28"/>
          <w:szCs w:val="28"/>
        </w:rPr>
        <w:t>Для каждого работника Учреждения продолжительность сверхурочной работы должны быть предусмотрены сроки, условия и размер оплаты труда.</w:t>
      </w:r>
      <w:r>
        <w:rPr>
          <w:rFonts w:ascii="Times New Roman" w:hAnsi="Times New Roman" w:cs="Times New Roman"/>
          <w:sz w:val="28"/>
          <w:szCs w:val="28"/>
        </w:rPr>
        <w:t xml:space="preserve"> По соглашению сторон или по желанию работника сверхурочная работа может компенсироваться предоставлением дополнительного времени отдыха, но не менее времени, отработанного сверхурочно.</w:t>
      </w:r>
    </w:p>
    <w:p w:rsidR="00EA413E" w:rsidRDefault="00EA413E" w:rsidP="00EA413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4.11. </w:t>
      </w:r>
      <w:r w:rsidRPr="00D969C4">
        <w:rPr>
          <w:rFonts w:ascii="Times New Roman" w:hAnsi="Times New Roman" w:cs="Times New Roman"/>
          <w:sz w:val="28"/>
          <w:szCs w:val="28"/>
        </w:rPr>
        <w:t xml:space="preserve">Время осенних, зимних и весенних каникул, а также время летних каникул, не совпадающее с очередным отпуском, является рабочим временем педагогических и других работников учреждения. График работы в каникулы утверждается приказом Работодателя. </w:t>
      </w:r>
    </w:p>
    <w:p w:rsidR="00EA413E" w:rsidRDefault="00EA413E" w:rsidP="00EA413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4.12. </w:t>
      </w:r>
      <w:r w:rsidRPr="00923F43">
        <w:rPr>
          <w:rFonts w:ascii="Times New Roman" w:hAnsi="Times New Roman" w:cs="Times New Roman"/>
          <w:sz w:val="28"/>
          <w:szCs w:val="28"/>
        </w:rPr>
        <w:t>За работу во вн</w:t>
      </w:r>
      <w:r w:rsidR="00D534A5">
        <w:rPr>
          <w:rFonts w:ascii="Times New Roman" w:hAnsi="Times New Roman" w:cs="Times New Roman"/>
          <w:sz w:val="28"/>
          <w:szCs w:val="28"/>
        </w:rPr>
        <w:t>еурочное время (концерты, мероприятия</w:t>
      </w:r>
      <w:r w:rsidRPr="00923F43">
        <w:rPr>
          <w:rFonts w:ascii="Times New Roman" w:hAnsi="Times New Roman" w:cs="Times New Roman"/>
          <w:sz w:val="28"/>
          <w:szCs w:val="28"/>
        </w:rPr>
        <w:t>) предоставляю</w:t>
      </w:r>
      <w:r>
        <w:rPr>
          <w:rFonts w:ascii="Times New Roman" w:hAnsi="Times New Roman" w:cs="Times New Roman"/>
          <w:sz w:val="28"/>
          <w:szCs w:val="28"/>
        </w:rPr>
        <w:t>тся отгулы в каникулярное время.</w:t>
      </w:r>
    </w:p>
    <w:p w:rsidR="00EA413E" w:rsidRDefault="00EA413E" w:rsidP="00EA413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4.13. </w:t>
      </w:r>
      <w:r w:rsidRPr="00923F43">
        <w:rPr>
          <w:rFonts w:ascii="Times New Roman" w:hAnsi="Times New Roman" w:cs="Times New Roman"/>
          <w:sz w:val="28"/>
          <w:szCs w:val="28"/>
        </w:rPr>
        <w:t>Время отдыха – это свободное от работы время, к нему относятся перерывы в течение рабочего дня, ежедневный междусменный отдых, выходные, нерабочие праздничные дни и отпуска (ст. 107 ТК РФ). Работник во время отдыха свободен от трудовых обязанностей и может использовать это время по своему усмотрению (ст.106 ТК РФ).</w:t>
      </w:r>
    </w:p>
    <w:p w:rsidR="00EA413E" w:rsidRDefault="00EA413E" w:rsidP="00EA413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4.14. </w:t>
      </w:r>
      <w:r w:rsidRPr="00923F43">
        <w:rPr>
          <w:rFonts w:ascii="Times New Roman" w:hAnsi="Times New Roman" w:cs="Times New Roman"/>
          <w:sz w:val="28"/>
          <w:szCs w:val="28"/>
        </w:rPr>
        <w:t>Педагогическим работникам предоставляется ежегодный основной удлиненный оплачиваемый отпуск продолжительностью 56 календарных дней в соответствии с постановлением Правительства Российской Федерации от 14 мая 2015 г. № 466,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(должности) и среднего заработка.</w:t>
      </w:r>
    </w:p>
    <w:p w:rsidR="00EA413E" w:rsidRDefault="00EA413E" w:rsidP="00EA413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4.15. </w:t>
      </w:r>
      <w:r w:rsidRPr="00923F43">
        <w:rPr>
          <w:rFonts w:ascii="Times New Roman" w:hAnsi="Times New Roman" w:cs="Times New Roman"/>
          <w:sz w:val="28"/>
          <w:szCs w:val="28"/>
        </w:rPr>
        <w:t>Очередность предоставления оплачиваемых отпусков работникам определяется ежегодно в соответствии с графиком отпусков, утверждаемым Работодателем по согласованию с Профсоюзом не позднее, чем за 2 недели до наступления календарного года (ст.123 ТК РФ)</w:t>
      </w:r>
    </w:p>
    <w:p w:rsidR="00EA413E" w:rsidRDefault="00EA413E" w:rsidP="00EA413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4.16. </w:t>
      </w:r>
      <w:r w:rsidRPr="00923F43">
        <w:rPr>
          <w:rFonts w:ascii="Times New Roman" w:hAnsi="Times New Roman" w:cs="Times New Roman"/>
          <w:sz w:val="28"/>
          <w:szCs w:val="28"/>
        </w:rPr>
        <w:t>Очередной оплачиваемый отпуск предоставляется работнику Учреждения на основании его заявления и оформляется распорядительным актом организации.</w:t>
      </w:r>
    </w:p>
    <w:p w:rsidR="00EA413E" w:rsidRDefault="00EA413E" w:rsidP="00EA413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4.17. </w:t>
      </w:r>
      <w:r w:rsidRPr="00923F43">
        <w:rPr>
          <w:rFonts w:ascii="Times New Roman" w:hAnsi="Times New Roman" w:cs="Times New Roman"/>
          <w:sz w:val="28"/>
          <w:szCs w:val="28"/>
        </w:rPr>
        <w:t>Во время длительного оплачиваемого отпуска не допускается перевод педагогического работника на другую работу, а также увольнение его по инициативе работодателя, за исключением ликвидации организации.</w:t>
      </w:r>
    </w:p>
    <w:p w:rsidR="00EA413E" w:rsidRDefault="00EA413E" w:rsidP="00EA413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4.18. </w:t>
      </w:r>
      <w:r w:rsidRPr="00923F43">
        <w:rPr>
          <w:rFonts w:ascii="Times New Roman" w:hAnsi="Times New Roman" w:cs="Times New Roman"/>
          <w:sz w:val="28"/>
          <w:szCs w:val="28"/>
        </w:rPr>
        <w:t>Продление, перенесение, разделение и отзыв из отпуска производится с согласия работника в случаях, предусмотренных ст. 124-125 ТК РФ.</w:t>
      </w:r>
    </w:p>
    <w:p w:rsidR="00EA413E" w:rsidRDefault="00EA413E" w:rsidP="00EA413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4.19. </w:t>
      </w:r>
      <w:r w:rsidRPr="00923F43">
        <w:rPr>
          <w:rFonts w:ascii="Times New Roman" w:eastAsia="Times New Roman" w:hAnsi="Times New Roman" w:cs="Times New Roman"/>
          <w:sz w:val="28"/>
          <w:szCs w:val="28"/>
        </w:rPr>
        <w:t xml:space="preserve">Отзыв работника из отпуска в соответствии со статьей 125 ТК РФ допускается </w:t>
      </w:r>
      <w:r w:rsidRPr="00923F43">
        <w:rPr>
          <w:rFonts w:ascii="Times New Roman" w:eastAsia="Times New Roman" w:hAnsi="Times New Roman" w:cs="Times New Roman"/>
          <w:bCs/>
          <w:sz w:val="28"/>
          <w:szCs w:val="28"/>
        </w:rPr>
        <w:t>только с его согласия</w:t>
      </w:r>
      <w:r w:rsidRPr="00923F43">
        <w:rPr>
          <w:rFonts w:ascii="Times New Roman" w:eastAsia="Times New Roman" w:hAnsi="Times New Roman" w:cs="Times New Roman"/>
          <w:sz w:val="28"/>
          <w:szCs w:val="28"/>
        </w:rPr>
        <w:t>. При этом работнику предоставлено</w:t>
      </w:r>
    </w:p>
    <w:p w:rsidR="00923F43" w:rsidRDefault="00B93D6C" w:rsidP="00923F4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F43">
        <w:rPr>
          <w:rFonts w:ascii="Times New Roman" w:eastAsia="Times New Roman" w:hAnsi="Times New Roman" w:cs="Times New Roman"/>
          <w:sz w:val="28"/>
          <w:szCs w:val="28"/>
        </w:rPr>
        <w:t>полное право выбора – использовать неиспользованную, в связи с этим, часть отпуска в удобное для него время в течение текущего рабочего года или присоединить к отпуску за следующий рабочий год.</w:t>
      </w:r>
    </w:p>
    <w:p w:rsidR="00923F43" w:rsidRDefault="00923F43" w:rsidP="00923F4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4.21. </w:t>
      </w:r>
      <w:r w:rsidR="00B93D6C" w:rsidRPr="00923F43">
        <w:rPr>
          <w:rFonts w:ascii="Times New Roman" w:eastAsia="Times New Roman" w:hAnsi="Times New Roman" w:cs="Times New Roman"/>
          <w:sz w:val="28"/>
          <w:szCs w:val="28"/>
        </w:rPr>
        <w:t>Отзыв работника из отпуска и его согласие, во избежание недоразумений, необходимо оформлять соответствующим распорядительным документом.</w:t>
      </w:r>
    </w:p>
    <w:p w:rsidR="00923F43" w:rsidRDefault="00923F43" w:rsidP="00923F4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4.22. </w:t>
      </w:r>
      <w:r w:rsidR="009542A3" w:rsidRPr="00923F43">
        <w:rPr>
          <w:rFonts w:ascii="Times New Roman" w:hAnsi="Times New Roman" w:cs="Times New Roman"/>
          <w:sz w:val="28"/>
          <w:szCs w:val="28"/>
        </w:rPr>
        <w:t xml:space="preserve">Ежегодный оплачиваемый отпуск продлевается в случае временной нетрудоспособности работника, наступившей во время отпуска. </w:t>
      </w:r>
    </w:p>
    <w:p w:rsidR="00923F43" w:rsidRDefault="00923F43" w:rsidP="00923F4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4.23. </w:t>
      </w:r>
      <w:r w:rsidR="00C1646B" w:rsidRPr="00923F43">
        <w:rPr>
          <w:rFonts w:ascii="Times New Roman" w:hAnsi="Times New Roman" w:cs="Times New Roman"/>
          <w:sz w:val="28"/>
          <w:szCs w:val="28"/>
        </w:rPr>
        <w:t>При наличии финансовых возможностей, а также возможностей обеспечения работой часть отпуска, превышающая 28 календарных дней, по просьбе работника может быть заменена денежной компенсацией (ст. 126 ТК РФ).</w:t>
      </w:r>
    </w:p>
    <w:p w:rsidR="00923F43" w:rsidRDefault="00923F43" w:rsidP="00923F4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4.24. </w:t>
      </w:r>
      <w:r w:rsidR="009542A3" w:rsidRPr="00923F43">
        <w:rPr>
          <w:rFonts w:ascii="Times New Roman" w:hAnsi="Times New Roman" w:cs="Times New Roman"/>
          <w:sz w:val="28"/>
          <w:szCs w:val="28"/>
        </w:rPr>
        <w:t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</w:t>
      </w:r>
    </w:p>
    <w:p w:rsidR="00923F43" w:rsidRDefault="00F82210" w:rsidP="00923F4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4.25</w:t>
      </w:r>
      <w:r w:rsidR="00923F43">
        <w:rPr>
          <w:rFonts w:ascii="Times New Roman" w:hAnsi="Times New Roman" w:cs="Times New Roman"/>
          <w:sz w:val="28"/>
          <w:szCs w:val="28"/>
        </w:rPr>
        <w:t xml:space="preserve">. </w:t>
      </w:r>
      <w:r w:rsidR="003E3B91" w:rsidRPr="00923F43">
        <w:rPr>
          <w:rFonts w:ascii="Times New Roman" w:eastAsia="Times New Roman" w:hAnsi="Times New Roman" w:cs="Times New Roman"/>
          <w:sz w:val="28"/>
          <w:szCs w:val="28"/>
        </w:rPr>
        <w:t>Педагогические работники имеют право на длительный (неоплачиваемый) отпуск сроком до одного года через каждые 10 лет непрерывн</w:t>
      </w:r>
      <w:r w:rsidR="008D047F" w:rsidRPr="00923F43">
        <w:rPr>
          <w:rFonts w:ascii="Times New Roman" w:eastAsia="Times New Roman" w:hAnsi="Times New Roman" w:cs="Times New Roman"/>
          <w:sz w:val="28"/>
          <w:szCs w:val="28"/>
        </w:rPr>
        <w:t>ой преподавательской работы (ст. 335 ТК РФ</w:t>
      </w:r>
      <w:r w:rsidR="003E3B91" w:rsidRPr="00923F43">
        <w:rPr>
          <w:rFonts w:ascii="Times New Roman" w:eastAsia="Times New Roman" w:hAnsi="Times New Roman" w:cs="Times New Roman"/>
          <w:sz w:val="28"/>
          <w:szCs w:val="28"/>
        </w:rPr>
        <w:t>)</w:t>
      </w:r>
      <w:r w:rsidR="008D047F" w:rsidRPr="00923F43">
        <w:rPr>
          <w:rFonts w:ascii="Times New Roman" w:eastAsia="Times New Roman" w:hAnsi="Times New Roman" w:cs="Times New Roman"/>
          <w:sz w:val="28"/>
          <w:szCs w:val="28"/>
        </w:rPr>
        <w:t>.</w:t>
      </w:r>
      <w:r w:rsidR="00682B30" w:rsidRPr="00923F43">
        <w:rPr>
          <w:rFonts w:ascii="Times New Roman" w:hAnsi="Times New Roman" w:cs="Times New Roman"/>
          <w:sz w:val="28"/>
          <w:szCs w:val="28"/>
        </w:rPr>
        <w:t xml:space="preserve"> </w:t>
      </w:r>
      <w:r w:rsidR="00C22260" w:rsidRPr="00923F43">
        <w:rPr>
          <w:rFonts w:ascii="Times New Roman" w:hAnsi="Times New Roman" w:cs="Times New Roman"/>
          <w:sz w:val="28"/>
          <w:szCs w:val="28"/>
        </w:rPr>
        <w:t>(Приказ №3570</w:t>
      </w:r>
      <w:r w:rsidR="00682B30" w:rsidRPr="00923F43">
        <w:rPr>
          <w:rFonts w:ascii="Times New Roman" w:hAnsi="Times New Roman" w:cs="Times New Roman"/>
          <w:sz w:val="28"/>
          <w:szCs w:val="28"/>
        </w:rPr>
        <w:t xml:space="preserve"> Министерства образовани</w:t>
      </w:r>
      <w:r w:rsidR="00C22260" w:rsidRPr="00923F43">
        <w:rPr>
          <w:rFonts w:ascii="Times New Roman" w:hAnsi="Times New Roman" w:cs="Times New Roman"/>
          <w:sz w:val="28"/>
          <w:szCs w:val="28"/>
        </w:rPr>
        <w:t>я РФ от 7 декабря 2000 г.)</w:t>
      </w:r>
      <w:r w:rsidR="001C5D46" w:rsidRPr="00923F43">
        <w:rPr>
          <w:rFonts w:ascii="Times New Roman" w:hAnsi="Times New Roman" w:cs="Times New Roman"/>
          <w:sz w:val="28"/>
          <w:szCs w:val="28"/>
        </w:rPr>
        <w:t>.</w:t>
      </w:r>
    </w:p>
    <w:p w:rsidR="000D2C03" w:rsidRPr="00D534A5" w:rsidRDefault="00F82210" w:rsidP="000D2C0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4A5">
        <w:rPr>
          <w:rFonts w:ascii="Times New Roman" w:hAnsi="Times New Roman" w:cs="Times New Roman"/>
          <w:sz w:val="28"/>
          <w:szCs w:val="28"/>
        </w:rPr>
        <w:t>4.26</w:t>
      </w:r>
      <w:r w:rsidR="00923F43" w:rsidRPr="00D534A5">
        <w:rPr>
          <w:rFonts w:ascii="Times New Roman" w:hAnsi="Times New Roman" w:cs="Times New Roman"/>
          <w:sz w:val="28"/>
          <w:szCs w:val="28"/>
        </w:rPr>
        <w:t xml:space="preserve">. </w:t>
      </w:r>
      <w:r w:rsidR="00AB5BA4" w:rsidRPr="00D534A5">
        <w:rPr>
          <w:rFonts w:ascii="Times New Roman" w:hAnsi="Times New Roman" w:cs="Times New Roman"/>
          <w:sz w:val="28"/>
          <w:szCs w:val="28"/>
        </w:rPr>
        <w:t>За педагогическими работниками, находящимися в длительном отпуске, сохраняется объем учебной нагрузки при условии, что за этот период не уменьшилось количество часов по учебным планам, учебным графикам, образовательным программам или количество обучающихся, учебных групп (классов).</w:t>
      </w:r>
    </w:p>
    <w:p w:rsidR="00405315" w:rsidRPr="00D534A5" w:rsidRDefault="00F82210" w:rsidP="0040531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4A5">
        <w:rPr>
          <w:rFonts w:ascii="Times New Roman" w:hAnsi="Times New Roman" w:cs="Times New Roman"/>
          <w:sz w:val="28"/>
          <w:szCs w:val="28"/>
        </w:rPr>
        <w:lastRenderedPageBreak/>
        <w:t>4.27</w:t>
      </w:r>
      <w:r w:rsidR="000D2C03" w:rsidRPr="00D534A5">
        <w:rPr>
          <w:rFonts w:ascii="Times New Roman" w:hAnsi="Times New Roman" w:cs="Times New Roman"/>
          <w:sz w:val="28"/>
          <w:szCs w:val="28"/>
        </w:rPr>
        <w:t xml:space="preserve">. </w:t>
      </w:r>
      <w:r w:rsidR="00AD0E07" w:rsidRPr="00D534A5">
        <w:rPr>
          <w:rFonts w:ascii="Times New Roman" w:hAnsi="Times New Roman" w:cs="Times New Roman"/>
          <w:sz w:val="28"/>
          <w:szCs w:val="28"/>
        </w:rPr>
        <w:t xml:space="preserve">Работодатель обязуется предоставлять работникам по </w:t>
      </w:r>
      <w:r w:rsidR="00AB5BA4" w:rsidRPr="00D534A5">
        <w:rPr>
          <w:rFonts w:ascii="Times New Roman" w:hAnsi="Times New Roman" w:cs="Times New Roman"/>
          <w:sz w:val="28"/>
          <w:szCs w:val="28"/>
        </w:rPr>
        <w:t xml:space="preserve">их </w:t>
      </w:r>
      <w:r w:rsidR="00AD0E07" w:rsidRPr="00D534A5">
        <w:rPr>
          <w:rFonts w:ascii="Times New Roman" w:hAnsi="Times New Roman" w:cs="Times New Roman"/>
          <w:sz w:val="28"/>
          <w:szCs w:val="28"/>
        </w:rPr>
        <w:t xml:space="preserve">письменному заявлению кратковременный отпуск без сохранения заработной платы </w:t>
      </w:r>
      <w:r w:rsidR="00AB5BA4" w:rsidRPr="00D534A5">
        <w:rPr>
          <w:rFonts w:ascii="Times New Roman" w:hAnsi="Times New Roman" w:cs="Times New Roman"/>
          <w:sz w:val="28"/>
          <w:szCs w:val="28"/>
        </w:rPr>
        <w:t xml:space="preserve">по семейным обстоятельствам и другим уважительным причинам продолжительность которого </w:t>
      </w:r>
      <w:r w:rsidR="007D25BA" w:rsidRPr="00D534A5">
        <w:rPr>
          <w:rFonts w:ascii="Times New Roman" w:hAnsi="Times New Roman" w:cs="Times New Roman"/>
          <w:sz w:val="28"/>
          <w:szCs w:val="28"/>
        </w:rPr>
        <w:t>определяется соглашением между р</w:t>
      </w:r>
      <w:r w:rsidR="00AB5BA4" w:rsidRPr="00D534A5">
        <w:rPr>
          <w:rFonts w:ascii="Times New Roman" w:hAnsi="Times New Roman" w:cs="Times New Roman"/>
          <w:sz w:val="28"/>
          <w:szCs w:val="28"/>
        </w:rPr>
        <w:t xml:space="preserve">аботником и работодателем </w:t>
      </w:r>
      <w:r w:rsidR="00AD0E07" w:rsidRPr="00D534A5">
        <w:rPr>
          <w:rFonts w:ascii="Times New Roman" w:hAnsi="Times New Roman" w:cs="Times New Roman"/>
          <w:sz w:val="28"/>
          <w:szCs w:val="28"/>
        </w:rPr>
        <w:t xml:space="preserve">(ст.128 </w:t>
      </w:r>
      <w:r w:rsidR="00AB5BA4" w:rsidRPr="00D534A5">
        <w:rPr>
          <w:rFonts w:ascii="Times New Roman" w:hAnsi="Times New Roman" w:cs="Times New Roman"/>
          <w:sz w:val="28"/>
          <w:szCs w:val="28"/>
        </w:rPr>
        <w:t xml:space="preserve">ТК РФ). </w:t>
      </w:r>
    </w:p>
    <w:p w:rsidR="001431DB" w:rsidRPr="00D534A5" w:rsidRDefault="001431DB" w:rsidP="001431D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4A5">
        <w:rPr>
          <w:rFonts w:ascii="Times New Roman" w:hAnsi="Times New Roman" w:cs="Times New Roman"/>
          <w:sz w:val="28"/>
          <w:szCs w:val="28"/>
        </w:rPr>
        <w:t>4.28. Администрация предоставляет дни с сохранением заработной платы, без ущерба учебному процессу при наличии серьёзных причин:</w:t>
      </w:r>
      <w:r w:rsidRPr="00D534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31DB" w:rsidRPr="00D534A5" w:rsidRDefault="001431DB" w:rsidP="001431DB">
      <w:pPr>
        <w:pStyle w:val="a4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34A5">
        <w:rPr>
          <w:rFonts w:ascii="Times New Roman" w:eastAsia="Times New Roman" w:hAnsi="Times New Roman" w:cs="Times New Roman"/>
          <w:sz w:val="28"/>
          <w:szCs w:val="28"/>
        </w:rPr>
        <w:t>со свадьбой самого работника – 3 дня;</w:t>
      </w:r>
    </w:p>
    <w:p w:rsidR="001431DB" w:rsidRPr="00D534A5" w:rsidRDefault="001431DB" w:rsidP="001431DB">
      <w:pPr>
        <w:pStyle w:val="a4"/>
        <w:widowControl w:val="0"/>
        <w:numPr>
          <w:ilvl w:val="0"/>
          <w:numId w:val="28"/>
        </w:numPr>
        <w:suppressAutoHyphens/>
        <w:spacing w:after="0" w:line="1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534A5">
        <w:rPr>
          <w:rFonts w:ascii="Times New Roman" w:eastAsia="Times New Roman" w:hAnsi="Times New Roman" w:cs="Times New Roman"/>
          <w:sz w:val="28"/>
          <w:szCs w:val="28"/>
        </w:rPr>
        <w:t>в случае смерти близких родственников – 3 дня;</w:t>
      </w:r>
    </w:p>
    <w:p w:rsidR="001431DB" w:rsidRPr="00D534A5" w:rsidRDefault="001431DB" w:rsidP="001431DB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34A5">
        <w:rPr>
          <w:rFonts w:ascii="Times New Roman" w:hAnsi="Times New Roman" w:cs="Times New Roman"/>
          <w:sz w:val="28"/>
          <w:szCs w:val="28"/>
        </w:rPr>
        <w:t>в связи с переездом на новое место жительства – 2 дня;</w:t>
      </w:r>
    </w:p>
    <w:p w:rsidR="001431DB" w:rsidRPr="00D534A5" w:rsidRDefault="001431DB" w:rsidP="001431DB">
      <w:pPr>
        <w:pStyle w:val="a4"/>
        <w:numPr>
          <w:ilvl w:val="0"/>
          <w:numId w:val="28"/>
        </w:numPr>
        <w:shd w:val="clear" w:color="auto" w:fill="FFFFFF"/>
        <w:tabs>
          <w:tab w:val="left" w:pos="283"/>
        </w:tabs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D534A5">
        <w:rPr>
          <w:rFonts w:ascii="Times New Roman" w:hAnsi="Times New Roman" w:cs="Times New Roman"/>
          <w:sz w:val="28"/>
          <w:szCs w:val="28"/>
        </w:rPr>
        <w:t>уход за тяжелобольным 5 дней (на основании справки от врача);</w:t>
      </w:r>
    </w:p>
    <w:p w:rsidR="001431DB" w:rsidRPr="00D534A5" w:rsidRDefault="001431DB" w:rsidP="001431DB">
      <w:pPr>
        <w:pStyle w:val="a4"/>
        <w:numPr>
          <w:ilvl w:val="0"/>
          <w:numId w:val="28"/>
        </w:numPr>
        <w:shd w:val="clear" w:color="auto" w:fill="FFFFFF"/>
        <w:tabs>
          <w:tab w:val="left" w:pos="283"/>
        </w:tabs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D534A5">
        <w:rPr>
          <w:rFonts w:ascii="Times New Roman" w:hAnsi="Times New Roman" w:cs="Times New Roman"/>
          <w:sz w:val="28"/>
          <w:szCs w:val="28"/>
        </w:rPr>
        <w:t>женщинам, имеющим детей до 16-и лет 1 день в месяц с сохранением</w:t>
      </w:r>
      <w:r w:rsidRPr="00D534A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534A5">
        <w:rPr>
          <w:rFonts w:ascii="Times New Roman" w:hAnsi="Times New Roman" w:cs="Times New Roman"/>
          <w:sz w:val="28"/>
          <w:szCs w:val="28"/>
        </w:rPr>
        <w:t>заработанной платы.</w:t>
      </w:r>
    </w:p>
    <w:p w:rsidR="001431DB" w:rsidRPr="00D534A5" w:rsidRDefault="001431DB" w:rsidP="001431D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4A5">
        <w:rPr>
          <w:rFonts w:ascii="Times New Roman" w:hAnsi="Times New Roman" w:cs="Times New Roman"/>
          <w:sz w:val="28"/>
          <w:szCs w:val="28"/>
        </w:rPr>
        <w:t xml:space="preserve">4.29. </w:t>
      </w:r>
      <w:r w:rsidRPr="00D534A5">
        <w:rPr>
          <w:rFonts w:ascii="Times New Roman" w:eastAsia="Times New Roman" w:hAnsi="Times New Roman" w:cs="Times New Roman"/>
          <w:sz w:val="28"/>
          <w:szCs w:val="28"/>
        </w:rPr>
        <w:t>Работодатель предоставляет Работникам Учреждения</w:t>
      </w:r>
      <w:r w:rsidR="00D534A5">
        <w:rPr>
          <w:rFonts w:ascii="Times New Roman" w:eastAsia="Times New Roman" w:hAnsi="Times New Roman" w:cs="Times New Roman"/>
          <w:sz w:val="28"/>
          <w:szCs w:val="28"/>
        </w:rPr>
        <w:t xml:space="preserve"> отгула</w:t>
      </w:r>
      <w:r w:rsidRPr="00D534A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431DB" w:rsidRDefault="001431DB" w:rsidP="001431DB">
      <w:pPr>
        <w:pStyle w:val="a4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34A5">
        <w:rPr>
          <w:rFonts w:ascii="Times New Roman" w:eastAsia="Times New Roman" w:hAnsi="Times New Roman" w:cs="Times New Roman"/>
          <w:sz w:val="28"/>
          <w:szCs w:val="28"/>
        </w:rPr>
        <w:t>работа в течение года без больничных листов,</w:t>
      </w:r>
      <w:r w:rsidRPr="00D534A5">
        <w:rPr>
          <w:rFonts w:ascii="Times New Roman" w:hAnsi="Times New Roman" w:cs="Times New Roman"/>
          <w:sz w:val="28"/>
          <w:szCs w:val="28"/>
        </w:rPr>
        <w:t xml:space="preserve"> что способствует качеству учебного процесса</w:t>
      </w:r>
      <w:r w:rsidRPr="00D534A5">
        <w:rPr>
          <w:rFonts w:ascii="Times New Roman" w:eastAsia="Times New Roman" w:hAnsi="Times New Roman" w:cs="Times New Roman"/>
          <w:sz w:val="28"/>
          <w:szCs w:val="28"/>
        </w:rPr>
        <w:t xml:space="preserve"> – 3 дня; </w:t>
      </w:r>
    </w:p>
    <w:p w:rsidR="00433085" w:rsidRPr="00D534A5" w:rsidRDefault="00433085" w:rsidP="00C0124D">
      <w:pPr>
        <w:pStyle w:val="a4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подготовка и участие учащихся в конкурсах, мастер-классах</w:t>
      </w:r>
      <w:r w:rsidRPr="004330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34A5">
        <w:rPr>
          <w:rFonts w:ascii="Times New Roman" w:eastAsia="Times New Roman" w:hAnsi="Times New Roman" w:cs="Times New Roman"/>
          <w:sz w:val="28"/>
          <w:szCs w:val="28"/>
        </w:rPr>
        <w:t>различного уровня (кроме школьных и заочных)</w:t>
      </w:r>
      <w:r>
        <w:rPr>
          <w:rFonts w:ascii="Times New Roman" w:eastAsia="Times New Roman" w:hAnsi="Times New Roman" w:cs="Times New Roman"/>
          <w:sz w:val="28"/>
          <w:szCs w:val="28"/>
        </w:rPr>
        <w:t>, личное активное участие</w:t>
      </w:r>
      <w:r w:rsidR="00334626">
        <w:rPr>
          <w:rFonts w:ascii="Times New Roman" w:eastAsia="Times New Roman" w:hAnsi="Times New Roman" w:cs="Times New Roman"/>
          <w:sz w:val="28"/>
          <w:szCs w:val="28"/>
        </w:rPr>
        <w:t xml:space="preserve"> в конференциях, мастер-классах, конкурсах</w:t>
      </w:r>
      <w:r w:rsidR="00C012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24D" w:rsidRPr="00C0124D">
        <w:rPr>
          <w:rFonts w:ascii="Times New Roman" w:eastAsia="Times New Roman" w:hAnsi="Times New Roman" w:cs="Times New Roman"/>
          <w:sz w:val="28"/>
          <w:szCs w:val="28"/>
        </w:rPr>
        <w:t>(кроме школьных и заочных)</w:t>
      </w:r>
      <w:r w:rsidR="00647A97">
        <w:rPr>
          <w:rFonts w:ascii="Times New Roman" w:eastAsia="Times New Roman" w:hAnsi="Times New Roman" w:cs="Times New Roman"/>
          <w:sz w:val="28"/>
          <w:szCs w:val="28"/>
        </w:rPr>
        <w:t xml:space="preserve"> (не менее 5 в течении</w:t>
      </w:r>
      <w:r w:rsidR="00C0124D">
        <w:rPr>
          <w:rFonts w:ascii="Times New Roman" w:eastAsia="Times New Roman" w:hAnsi="Times New Roman" w:cs="Times New Roman"/>
          <w:sz w:val="28"/>
          <w:szCs w:val="28"/>
        </w:rPr>
        <w:t xml:space="preserve"> учебного</w:t>
      </w:r>
      <w:r w:rsidR="00647A97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33462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647A97">
        <w:rPr>
          <w:rFonts w:ascii="Times New Roman" w:eastAsia="Times New Roman" w:hAnsi="Times New Roman" w:cs="Times New Roman"/>
          <w:sz w:val="28"/>
          <w:szCs w:val="28"/>
        </w:rPr>
        <w:t>3 дня;</w:t>
      </w:r>
    </w:p>
    <w:p w:rsidR="00B550FF" w:rsidRDefault="00B550FF" w:rsidP="001431DB">
      <w:pPr>
        <w:pStyle w:val="a4"/>
        <w:numPr>
          <w:ilvl w:val="0"/>
          <w:numId w:val="28"/>
        </w:numPr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личное участие при сдачи норм ГТО – 2 дня, личное присутствие (без сдачи нормативов по состоянию здоровья) – 1 день;</w:t>
      </w:r>
    </w:p>
    <w:p w:rsidR="001431DB" w:rsidRPr="00D534A5" w:rsidRDefault="001431DB" w:rsidP="001431DB">
      <w:pPr>
        <w:pStyle w:val="a4"/>
        <w:numPr>
          <w:ilvl w:val="0"/>
          <w:numId w:val="28"/>
        </w:numPr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34A5">
        <w:rPr>
          <w:rFonts w:ascii="Times New Roman" w:eastAsia="Times New Roman" w:hAnsi="Times New Roman" w:cs="Times New Roman"/>
          <w:sz w:val="28"/>
          <w:szCs w:val="28"/>
        </w:rPr>
        <w:t>работникам, имеющих родителей старше 80-ти лет – 1 день в месяц;</w:t>
      </w:r>
    </w:p>
    <w:p w:rsidR="001431DB" w:rsidRPr="00D534A5" w:rsidRDefault="001431DB" w:rsidP="001431DB">
      <w:pPr>
        <w:pStyle w:val="a4"/>
        <w:numPr>
          <w:ilvl w:val="0"/>
          <w:numId w:val="28"/>
        </w:numPr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34A5">
        <w:rPr>
          <w:rFonts w:ascii="Times New Roman" w:hAnsi="Times New Roman" w:cs="Times New Roman"/>
          <w:sz w:val="28"/>
          <w:szCs w:val="28"/>
        </w:rPr>
        <w:t xml:space="preserve">председателю Первичной профсоюзной организации – 3 дня. </w:t>
      </w:r>
    </w:p>
    <w:p w:rsidR="001431DB" w:rsidRPr="00D534A5" w:rsidRDefault="001431DB" w:rsidP="001431DB">
      <w:pPr>
        <w:pStyle w:val="a4"/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1431DB" w:rsidRPr="00D534A5" w:rsidRDefault="001431DB" w:rsidP="008C69E3">
      <w:pPr>
        <w:widowControl w:val="0"/>
        <w:suppressAutoHyphens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534A5">
        <w:rPr>
          <w:rFonts w:ascii="Times New Roman" w:eastAsia="Times New Roman" w:hAnsi="Times New Roman" w:cs="Times New Roman"/>
          <w:sz w:val="28"/>
          <w:szCs w:val="28"/>
        </w:rPr>
        <w:t>Дни могут суммироваться и браться работником Учреждения в летний период.</w:t>
      </w:r>
    </w:p>
    <w:p w:rsidR="001431DB" w:rsidRPr="00D534A5" w:rsidRDefault="001431DB" w:rsidP="008C69E3">
      <w:pPr>
        <w:shd w:val="clear" w:color="auto" w:fill="FFFFFF"/>
        <w:tabs>
          <w:tab w:val="left" w:pos="0"/>
          <w:tab w:val="left" w:pos="709"/>
          <w:tab w:val="left" w:pos="1418"/>
        </w:tabs>
        <w:jc w:val="center"/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</w:rPr>
      </w:pPr>
      <w:r w:rsidRPr="00D534A5">
        <w:rPr>
          <w:rFonts w:ascii="Times New Roman" w:hAnsi="Times New Roman" w:cs="Times New Roman"/>
          <w:b/>
          <w:color w:val="000000"/>
          <w:spacing w:val="4"/>
          <w:sz w:val="32"/>
          <w:szCs w:val="32"/>
        </w:rPr>
        <w:t>Раздел 6. Оплата и нормы</w:t>
      </w:r>
      <w:r w:rsidRPr="00D534A5"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</w:rPr>
        <w:t xml:space="preserve"> труда</w:t>
      </w:r>
    </w:p>
    <w:p w:rsidR="00D534A5" w:rsidRPr="00D534A5" w:rsidRDefault="001431DB" w:rsidP="00D534A5">
      <w:pPr>
        <w:pStyle w:val="a4"/>
        <w:numPr>
          <w:ilvl w:val="1"/>
          <w:numId w:val="41"/>
        </w:numPr>
        <w:shd w:val="clear" w:color="auto" w:fill="FFFFFF"/>
        <w:tabs>
          <w:tab w:val="left" w:pos="0"/>
        </w:tabs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34A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Трудовые отношения между Работниками и Работодателем при поступлении на работу регулируются трудовым законодательством и оформляются заключением письменного трудового договора в двух экземплярах, как на неопределенный срок, так и на сроки, установленные ст. 58 ТК РФ с изложением в нем всех существенных условий найма, предусмотренных ст. 56 и 57 ТК РФ. Эти условия не должны ухудшать положение работника по сравнению с законодательством, коллективным </w:t>
      </w:r>
      <w:r w:rsidRPr="00D534A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lastRenderedPageBreak/>
        <w:t>договором и соглашениями, другими нормативными правовыми актами, содержащими нормы права. Условия трудового договора могут быть изменены только по соглашению сторон и в письменной форме. О возможных изменениях условий труда работник должен быть извещен письменно и не позднее, чем за 2 месяца до их введения.</w:t>
      </w:r>
    </w:p>
    <w:p w:rsidR="001431DB" w:rsidRPr="00D534A5" w:rsidRDefault="001431DB" w:rsidP="00D534A5">
      <w:pPr>
        <w:pStyle w:val="a4"/>
        <w:numPr>
          <w:ilvl w:val="1"/>
          <w:numId w:val="41"/>
        </w:numPr>
        <w:shd w:val="clear" w:color="auto" w:fill="FFFFFF"/>
        <w:tabs>
          <w:tab w:val="left" w:pos="0"/>
        </w:tabs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34A5">
        <w:rPr>
          <w:rFonts w:ascii="Times New Roman" w:eastAsia="Times New Roman" w:hAnsi="Times New Roman" w:cs="Times New Roman"/>
          <w:spacing w:val="4"/>
          <w:sz w:val="28"/>
          <w:szCs w:val="28"/>
        </w:rPr>
        <w:t>Учебная нагрузка является количественной обязательной составляющей трудовой функции преподавателя, поэтому объем учебной нагрузки относится к обязательным условиям трудового договора.</w:t>
      </w:r>
    </w:p>
    <w:p w:rsidR="000E4D3A" w:rsidRPr="00D534A5" w:rsidRDefault="00762F31" w:rsidP="000E4D3A">
      <w:pPr>
        <w:pStyle w:val="a4"/>
        <w:numPr>
          <w:ilvl w:val="1"/>
          <w:numId w:val="41"/>
        </w:numPr>
        <w:shd w:val="clear" w:color="auto" w:fill="FFFFFF"/>
        <w:tabs>
          <w:tab w:val="left" w:pos="0"/>
        </w:tabs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34A5">
        <w:rPr>
          <w:rFonts w:ascii="Times New Roman" w:hAnsi="Times New Roman" w:cs="Times New Roman"/>
          <w:sz w:val="28"/>
          <w:szCs w:val="28"/>
        </w:rPr>
        <w:t>Заработная плата работникам выплачивается в соответствии с действующими в Учреждении системами оплаты труда, которые включают в себя оклады (должностные оклады, ставки заработной платы), выплаты компенсационного и стимулирующего характера.</w:t>
      </w:r>
    </w:p>
    <w:p w:rsidR="000E4D3A" w:rsidRPr="00D534A5" w:rsidRDefault="00762F31" w:rsidP="000E4D3A">
      <w:pPr>
        <w:pStyle w:val="a4"/>
        <w:numPr>
          <w:ilvl w:val="1"/>
          <w:numId w:val="41"/>
        </w:numPr>
        <w:shd w:val="clear" w:color="auto" w:fill="FFFFFF"/>
        <w:tabs>
          <w:tab w:val="left" w:pos="0"/>
        </w:tabs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34A5">
        <w:rPr>
          <w:rFonts w:ascii="Times New Roman" w:eastAsia="Times New Roman" w:hAnsi="Times New Roman" w:cs="Times New Roman"/>
          <w:sz w:val="28"/>
          <w:szCs w:val="28"/>
        </w:rPr>
        <w:t xml:space="preserve">Объем часов педагогической нагрузки преподавателей учреждений дополнительного образования регулируется ежегодной тарификацией, формируемой на основе учебных планов, программ, условиями муниципального задания, контингента учащихся и максимальным размером не ограничивается (Приказ Минобрнауки России от 22.12.2014 № 1601). </w:t>
      </w:r>
    </w:p>
    <w:p w:rsidR="000E4D3A" w:rsidRPr="000E4D3A" w:rsidRDefault="00762F31" w:rsidP="000E4D3A">
      <w:pPr>
        <w:pStyle w:val="a4"/>
        <w:numPr>
          <w:ilvl w:val="1"/>
          <w:numId w:val="41"/>
        </w:numPr>
        <w:shd w:val="clear" w:color="auto" w:fill="FFFFFF"/>
        <w:tabs>
          <w:tab w:val="left" w:pos="0"/>
        </w:tabs>
        <w:ind w:left="0" w:firstLine="709"/>
        <w:contextualSpacing w:val="0"/>
        <w:jc w:val="both"/>
        <w:rPr>
          <w:rFonts w:ascii="Times New Roman" w:eastAsia="Times New Roman" w:hAnsi="Times New Roman" w:cs="Times New Roman"/>
        </w:rPr>
      </w:pPr>
      <w:r w:rsidRPr="000E4D3A">
        <w:rPr>
          <w:rFonts w:ascii="Times New Roman" w:eastAsia="Times New Roman" w:hAnsi="Times New Roman" w:cs="Times New Roman"/>
          <w:spacing w:val="8"/>
          <w:sz w:val="28"/>
        </w:rPr>
        <w:t xml:space="preserve">Заработная плата работникам выплачивается в денежной форме, в рублях, своевременно, не реже чем каждые </w:t>
      </w:r>
      <w:r w:rsidR="006A1CF5" w:rsidRPr="000E4D3A">
        <w:rPr>
          <w:rFonts w:ascii="Times New Roman" w:eastAsia="Times New Roman" w:hAnsi="Times New Roman" w:cs="Times New Roman"/>
          <w:spacing w:val="1"/>
          <w:sz w:val="28"/>
        </w:rPr>
        <w:t>полмесяца</w:t>
      </w:r>
      <w:r w:rsidR="0060695C" w:rsidRPr="000E4D3A">
        <w:rPr>
          <w:rFonts w:ascii="Times New Roman" w:eastAsia="Times New Roman" w:hAnsi="Times New Roman" w:cs="Times New Roman"/>
          <w:spacing w:val="1"/>
          <w:sz w:val="28"/>
        </w:rPr>
        <w:t>:</w:t>
      </w:r>
      <w:r w:rsidR="006A1CF5" w:rsidRPr="000E4D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FD1FAC">
        <w:rPr>
          <w:rFonts w:ascii="Times New Roman" w:eastAsia="Times New Roman" w:hAnsi="Times New Roman" w:cs="Times New Roman"/>
          <w:spacing w:val="1"/>
          <w:sz w:val="28"/>
        </w:rPr>
        <w:t xml:space="preserve">               первая</w:t>
      </w:r>
      <w:r w:rsidR="006A1CF5" w:rsidRPr="000E4D3A">
        <w:rPr>
          <w:rFonts w:ascii="Times New Roman" w:eastAsia="Times New Roman" w:hAnsi="Times New Roman" w:cs="Times New Roman"/>
          <w:spacing w:val="1"/>
          <w:sz w:val="28"/>
        </w:rPr>
        <w:t xml:space="preserve"> половина заработной платы – 25</w:t>
      </w:r>
      <w:r w:rsidRPr="000E4D3A">
        <w:rPr>
          <w:rFonts w:ascii="Times New Roman" w:eastAsia="Times New Roman" w:hAnsi="Times New Roman" w:cs="Times New Roman"/>
          <w:spacing w:val="1"/>
          <w:sz w:val="28"/>
        </w:rPr>
        <w:t xml:space="preserve">-го числа текущего календарного месяца, </w:t>
      </w:r>
      <w:r w:rsidR="00FD1FA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B017A5">
        <w:rPr>
          <w:rFonts w:ascii="Times New Roman" w:eastAsia="Times New Roman" w:hAnsi="Times New Roman" w:cs="Times New Roman"/>
          <w:spacing w:val="1"/>
          <w:sz w:val="28"/>
        </w:rPr>
        <w:t>вторая</w:t>
      </w:r>
      <w:r w:rsidR="00FD1FA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6A1CF5" w:rsidRPr="000E4D3A">
        <w:rPr>
          <w:rFonts w:ascii="Times New Roman" w:eastAsia="Times New Roman" w:hAnsi="Times New Roman" w:cs="Times New Roman"/>
          <w:spacing w:val="1"/>
          <w:sz w:val="28"/>
        </w:rPr>
        <w:t xml:space="preserve">половина </w:t>
      </w:r>
      <w:r w:rsidR="0060695C" w:rsidRPr="000E4D3A">
        <w:rPr>
          <w:rFonts w:ascii="Times New Roman" w:eastAsia="Times New Roman" w:hAnsi="Times New Roman" w:cs="Times New Roman"/>
          <w:spacing w:val="1"/>
          <w:sz w:val="28"/>
        </w:rPr>
        <w:t>заработной платы – 10</w:t>
      </w:r>
      <w:r w:rsidRPr="000E4D3A">
        <w:rPr>
          <w:rFonts w:ascii="Times New Roman" w:eastAsia="Times New Roman" w:hAnsi="Times New Roman" w:cs="Times New Roman"/>
          <w:spacing w:val="1"/>
          <w:sz w:val="28"/>
        </w:rPr>
        <w:t>-го числа</w:t>
      </w:r>
      <w:r w:rsidR="0060695C" w:rsidRPr="000E4D3A">
        <w:rPr>
          <w:rFonts w:ascii="Times New Roman" w:eastAsia="Times New Roman" w:hAnsi="Times New Roman" w:cs="Times New Roman"/>
          <w:spacing w:val="1"/>
          <w:sz w:val="28"/>
        </w:rPr>
        <w:t xml:space="preserve"> месяца следующего за расчетным</w:t>
      </w:r>
      <w:r w:rsidRPr="000E4D3A">
        <w:rPr>
          <w:rFonts w:ascii="Times New Roman" w:eastAsia="Times New Roman" w:hAnsi="Times New Roman" w:cs="Times New Roman"/>
          <w:spacing w:val="1"/>
          <w:sz w:val="28"/>
        </w:rPr>
        <w:t>.</w:t>
      </w:r>
      <w:r w:rsidRPr="000E4D3A">
        <w:rPr>
          <w:rFonts w:ascii="Times New Roman" w:eastAsia="Times New Roman" w:hAnsi="Times New Roman" w:cs="Times New Roman"/>
          <w:spacing w:val="2"/>
          <w:sz w:val="28"/>
        </w:rPr>
        <w:t xml:space="preserve"> При совпадении дня выплаты с выходным и нерабочим праздничным днём выплата</w:t>
      </w:r>
      <w:r w:rsidRPr="000E4D3A">
        <w:rPr>
          <w:rFonts w:ascii="Times New Roman" w:eastAsia="Times New Roman" w:hAnsi="Times New Roman" w:cs="Times New Roman"/>
          <w:color w:val="FF0000"/>
          <w:spacing w:val="2"/>
          <w:sz w:val="28"/>
        </w:rPr>
        <w:t xml:space="preserve"> </w:t>
      </w:r>
      <w:r w:rsidRPr="000E4D3A">
        <w:rPr>
          <w:rFonts w:ascii="Times New Roman" w:eastAsia="Times New Roman" w:hAnsi="Times New Roman" w:cs="Times New Roman"/>
          <w:spacing w:val="1"/>
          <w:sz w:val="28"/>
        </w:rPr>
        <w:t>заработной платы производится накануне этого дня.</w:t>
      </w:r>
    </w:p>
    <w:p w:rsidR="000E4D3A" w:rsidRPr="000E4D3A" w:rsidRDefault="00762F31" w:rsidP="000E4D3A">
      <w:pPr>
        <w:pStyle w:val="a4"/>
        <w:numPr>
          <w:ilvl w:val="1"/>
          <w:numId w:val="41"/>
        </w:numPr>
        <w:shd w:val="clear" w:color="auto" w:fill="FFFFFF"/>
        <w:tabs>
          <w:tab w:val="left" w:pos="0"/>
        </w:tabs>
        <w:ind w:left="0" w:firstLine="709"/>
        <w:contextualSpacing w:val="0"/>
        <w:jc w:val="both"/>
        <w:rPr>
          <w:rFonts w:ascii="Times New Roman" w:eastAsia="Times New Roman" w:hAnsi="Times New Roman" w:cs="Times New Roman"/>
        </w:rPr>
      </w:pPr>
      <w:r w:rsidRPr="000E4D3A">
        <w:rPr>
          <w:rFonts w:ascii="Times New Roman" w:eastAsia="Times New Roman" w:hAnsi="Times New Roman" w:cs="Times New Roman"/>
          <w:spacing w:val="4"/>
          <w:sz w:val="28"/>
        </w:rPr>
        <w:t>Педагогическая работа сверх установленной нормы часов за ставку заработной платы не является совместительством и оплачивается пропорционально объему педагогической работы, учебной (преподавательской) работы.</w:t>
      </w:r>
    </w:p>
    <w:p w:rsidR="000E4D3A" w:rsidRPr="000E4D3A" w:rsidRDefault="00762F31" w:rsidP="000E4D3A">
      <w:pPr>
        <w:pStyle w:val="a4"/>
        <w:numPr>
          <w:ilvl w:val="1"/>
          <w:numId w:val="41"/>
        </w:numPr>
        <w:shd w:val="clear" w:color="auto" w:fill="FFFFFF"/>
        <w:tabs>
          <w:tab w:val="left" w:pos="0"/>
        </w:tabs>
        <w:ind w:left="0" w:firstLine="709"/>
        <w:contextualSpacing w:val="0"/>
        <w:jc w:val="both"/>
        <w:rPr>
          <w:rFonts w:ascii="Times New Roman" w:eastAsia="Times New Roman" w:hAnsi="Times New Roman" w:cs="Times New Roman"/>
        </w:rPr>
      </w:pPr>
      <w:r w:rsidRPr="000E4D3A">
        <w:rPr>
          <w:rFonts w:ascii="Times New Roman" w:eastAsia="Times New Roman" w:hAnsi="Times New Roman" w:cs="Times New Roman"/>
          <w:color w:val="000000"/>
          <w:spacing w:val="-2"/>
          <w:sz w:val="28"/>
        </w:rPr>
        <w:t xml:space="preserve">Прием на работу оформляется приказом директора, с которым работник знакомится под подпись в трехдневный срок, с выдачей по требованию работника, заверенной копии приказа. Содержание приказа должно соответствовать </w:t>
      </w:r>
      <w:r w:rsidRPr="000E4D3A">
        <w:rPr>
          <w:rFonts w:ascii="Times New Roman" w:eastAsia="Times New Roman" w:hAnsi="Times New Roman" w:cs="Times New Roman"/>
          <w:color w:val="000000"/>
          <w:spacing w:val="-1"/>
          <w:sz w:val="28"/>
        </w:rPr>
        <w:t>условиям заключенного трудового договора.</w:t>
      </w:r>
    </w:p>
    <w:p w:rsidR="000E4D3A" w:rsidRPr="002836D6" w:rsidRDefault="00762F31" w:rsidP="000E4D3A">
      <w:pPr>
        <w:pStyle w:val="a4"/>
        <w:numPr>
          <w:ilvl w:val="1"/>
          <w:numId w:val="41"/>
        </w:numPr>
        <w:shd w:val="clear" w:color="auto" w:fill="FFFFFF"/>
        <w:tabs>
          <w:tab w:val="left" w:pos="0"/>
        </w:tabs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6D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lastRenderedPageBreak/>
        <w:t xml:space="preserve">Если работник с ведома администрации уже приступил </w:t>
      </w:r>
      <w:r w:rsidR="000E4D3A" w:rsidRPr="002836D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к </w:t>
      </w:r>
      <w:r w:rsidRPr="002836D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исполнению своих должностных обязанностей, вне зависимости от формы или порядка </w:t>
      </w:r>
      <w:r w:rsidRPr="002836D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оформления, трудовой договор считается заключённым. </w:t>
      </w:r>
    </w:p>
    <w:p w:rsidR="000E4D3A" w:rsidRPr="002836D6" w:rsidRDefault="00762F31" w:rsidP="000E4D3A">
      <w:pPr>
        <w:pStyle w:val="a4"/>
        <w:numPr>
          <w:ilvl w:val="1"/>
          <w:numId w:val="41"/>
        </w:numPr>
        <w:shd w:val="clear" w:color="auto" w:fill="FFFFFF"/>
        <w:tabs>
          <w:tab w:val="left" w:pos="0"/>
        </w:tabs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6D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Работодатель не вправе переоформлять трудовые договоры с работниками, достигшими пенсионного возраста и не желающими прекращать трудовые отношения, на определенный срок. Срочные трудовые договоры с работниками этой категории могут заключаться только по соглашению сторон  при их найме (ч.2 ст.59 ТК РФ).</w:t>
      </w:r>
    </w:p>
    <w:p w:rsidR="003C22F8" w:rsidRPr="002836D6" w:rsidRDefault="00762F31" w:rsidP="003C22F8">
      <w:p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6D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По письменному заявлению работника Работодатель  обязан не позднее 3 дней выдать ему заверенные надлежащим образом копии </w:t>
      </w:r>
      <w:r w:rsidR="003C22F8" w:rsidRPr="002836D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персональных данных, в том числе документов, связанных с работой: приказов о приеме на работу, переводах на другую работу, выписки из трудовой книжки, справки о заработной плате и др. Все копии и справки предоставляются бесплатно. </w:t>
      </w:r>
    </w:p>
    <w:p w:rsidR="003C22F8" w:rsidRPr="002836D6" w:rsidRDefault="003C22F8" w:rsidP="003C22F8">
      <w:pPr>
        <w:pStyle w:val="a4"/>
        <w:numPr>
          <w:ilvl w:val="1"/>
          <w:numId w:val="47"/>
        </w:numPr>
        <w:shd w:val="clear" w:color="auto" w:fill="FFFFFF"/>
        <w:tabs>
          <w:tab w:val="left" w:pos="0"/>
        </w:tabs>
        <w:ind w:left="0" w:firstLine="584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6D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Работодатель обеспечивает равные возможности работникам без всякой дискриминации для продвижения по службе с учетом производительности труда, квалификационных качеств, создает условия для овладения новой профессией, повышения квалификации. </w:t>
      </w:r>
    </w:p>
    <w:p w:rsidR="003C22F8" w:rsidRPr="002B45D1" w:rsidRDefault="003C22F8" w:rsidP="003C22F8">
      <w:pPr>
        <w:pStyle w:val="a4"/>
        <w:shd w:val="clear" w:color="auto" w:fill="FFFFFF"/>
        <w:tabs>
          <w:tab w:val="left" w:pos="0"/>
          <w:tab w:val="left" w:pos="2410"/>
        </w:tabs>
        <w:ind w:left="0"/>
        <w:contextualSpacing w:val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45D1">
        <w:rPr>
          <w:rFonts w:ascii="Times New Roman" w:hAnsi="Times New Roman" w:cs="Times New Roman"/>
          <w:b/>
          <w:sz w:val="32"/>
          <w:szCs w:val="32"/>
        </w:rPr>
        <w:t>Раздел 7. Педагогическая нагрузка</w:t>
      </w:r>
    </w:p>
    <w:p w:rsidR="002836D6" w:rsidRPr="002836D6" w:rsidRDefault="003C22F8" w:rsidP="002836D6">
      <w:pPr>
        <w:pStyle w:val="a4"/>
        <w:numPr>
          <w:ilvl w:val="1"/>
          <w:numId w:val="42"/>
        </w:numPr>
        <w:shd w:val="clear" w:color="auto" w:fill="FFFFFF"/>
        <w:tabs>
          <w:tab w:val="left" w:pos="0"/>
        </w:tabs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6D6">
        <w:rPr>
          <w:rFonts w:ascii="Times New Roman" w:hAnsi="Times New Roman" w:cs="Times New Roman"/>
          <w:sz w:val="28"/>
          <w:szCs w:val="28"/>
        </w:rPr>
        <w:t xml:space="preserve">Установление учебной нагрузки на новый  учебный год осуществляется локальным нормативным  актом </w:t>
      </w:r>
      <w:r w:rsidRPr="002836D6">
        <w:rPr>
          <w:rFonts w:ascii="Times New Roman" w:eastAsia="Times New Roman" w:hAnsi="Times New Roman" w:cs="Times New Roman"/>
          <w:spacing w:val="4"/>
          <w:sz w:val="28"/>
          <w:szCs w:val="28"/>
        </w:rPr>
        <w:t>организации, осуществляющей образовательную деятельность (п.1.3. приложения 2 приказа № 1601)</w:t>
      </w:r>
      <w:r w:rsidRPr="002836D6">
        <w:rPr>
          <w:rFonts w:ascii="Times New Roman" w:hAnsi="Times New Roman" w:cs="Times New Roman"/>
          <w:sz w:val="28"/>
          <w:szCs w:val="28"/>
        </w:rPr>
        <w:t xml:space="preserve"> по согласованию с выборным органом первичной профсоюзной организации.  </w:t>
      </w:r>
    </w:p>
    <w:p w:rsidR="003C22F8" w:rsidRPr="002836D6" w:rsidRDefault="003C22F8" w:rsidP="002836D6">
      <w:pPr>
        <w:pStyle w:val="a4"/>
        <w:numPr>
          <w:ilvl w:val="1"/>
          <w:numId w:val="42"/>
        </w:numPr>
        <w:shd w:val="clear" w:color="auto" w:fill="FFFFFF"/>
        <w:tabs>
          <w:tab w:val="left" w:pos="0"/>
        </w:tabs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6D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Объем учебной нагрузки педагогических работников, выполняющих педагогическую работу, определяется ежегодно – предварительно  на конец учебного года, окончательно – на начало учебного года. </w:t>
      </w:r>
    </w:p>
    <w:p w:rsidR="003C22F8" w:rsidRPr="002836D6" w:rsidRDefault="003C22F8" w:rsidP="003C22F8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6D6">
        <w:rPr>
          <w:rFonts w:ascii="Times New Roman" w:hAnsi="Times New Roman" w:cs="Times New Roman"/>
          <w:sz w:val="28"/>
          <w:szCs w:val="28"/>
        </w:rPr>
        <w:t xml:space="preserve">Руководитель должен ознакомить педагогических работников под роспись, с предполагаемой учебной нагрузкой на новый учебный год в письменном виде до начала ежегодного оплачиваемого отпуска. </w:t>
      </w:r>
    </w:p>
    <w:p w:rsidR="003C22F8" w:rsidRPr="002836D6" w:rsidRDefault="003C22F8" w:rsidP="003C22F8">
      <w:pPr>
        <w:pStyle w:val="a4"/>
        <w:numPr>
          <w:ilvl w:val="1"/>
          <w:numId w:val="42"/>
        </w:numPr>
        <w:shd w:val="clear" w:color="auto" w:fill="FFFFFF"/>
        <w:tabs>
          <w:tab w:val="left" w:pos="0"/>
        </w:tabs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6D6">
        <w:rPr>
          <w:rFonts w:ascii="Times New Roman" w:hAnsi="Times New Roman" w:cs="Times New Roman"/>
          <w:sz w:val="28"/>
          <w:szCs w:val="28"/>
        </w:rPr>
        <w:t xml:space="preserve">При установлении педагогическим работникам, для которых данное Учреждение является местом основной работы, учебной нагрузки на </w:t>
      </w:r>
      <w:r w:rsidRPr="002836D6">
        <w:rPr>
          <w:rFonts w:ascii="Times New Roman" w:hAnsi="Times New Roman" w:cs="Times New Roman"/>
          <w:sz w:val="28"/>
          <w:szCs w:val="28"/>
        </w:rPr>
        <w:lastRenderedPageBreak/>
        <w:t xml:space="preserve">новый учебный год, как правило, сохраняется ее объем и преемственность преподавания предметов в классах. </w:t>
      </w:r>
    </w:p>
    <w:p w:rsidR="002836D6" w:rsidRPr="002836D6" w:rsidRDefault="003C22F8" w:rsidP="002836D6">
      <w:pPr>
        <w:pStyle w:val="a4"/>
        <w:numPr>
          <w:ilvl w:val="1"/>
          <w:numId w:val="42"/>
        </w:numPr>
        <w:shd w:val="clear" w:color="auto" w:fill="FFFFFF"/>
        <w:tabs>
          <w:tab w:val="left" w:pos="0"/>
        </w:tabs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6D6">
        <w:rPr>
          <w:rFonts w:ascii="Times New Roman" w:hAnsi="Times New Roman" w:cs="Times New Roman"/>
          <w:sz w:val="28"/>
          <w:szCs w:val="28"/>
        </w:rPr>
        <w:t xml:space="preserve">Установленный в начале учебного года объем учебной нагрузки  не может быть уменьшен   в  течение  учебного года   по  инициативе администрации (Работодателя),  за исключением случаев уменьшения количества часов по учебным планам и учебным программам, сокращения количества классов, </w:t>
      </w:r>
      <w:r w:rsidRPr="002836D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сокращением количества обучающихся, занимающихся, групп. </w:t>
      </w:r>
    </w:p>
    <w:p w:rsidR="002836D6" w:rsidRPr="002836D6" w:rsidRDefault="003C22F8" w:rsidP="002836D6">
      <w:pPr>
        <w:pStyle w:val="a4"/>
        <w:numPr>
          <w:ilvl w:val="1"/>
          <w:numId w:val="42"/>
        </w:numPr>
        <w:shd w:val="clear" w:color="auto" w:fill="FFFFFF"/>
        <w:tabs>
          <w:tab w:val="left" w:pos="0"/>
        </w:tabs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6D6">
        <w:rPr>
          <w:rFonts w:ascii="Times New Roman" w:hAnsi="Times New Roman" w:cs="Times New Roman"/>
          <w:sz w:val="28"/>
          <w:szCs w:val="28"/>
        </w:rPr>
        <w:t xml:space="preserve">Учебная нагрузка является количественной обязательной составляющей трудовой функции преподавателя, поэтому объем учебной нагрузки относится к обязательным условиям трудового договора с вытекающими отсюда правовыми последствиями (изменение только по соглашению сторон трудового договора, за исключением перечисленных случаев в п.3). </w:t>
      </w:r>
    </w:p>
    <w:p w:rsidR="009A2255" w:rsidRPr="002836D6" w:rsidRDefault="00FE0443" w:rsidP="002836D6">
      <w:pPr>
        <w:pStyle w:val="a4"/>
        <w:numPr>
          <w:ilvl w:val="1"/>
          <w:numId w:val="42"/>
        </w:numPr>
        <w:shd w:val="clear" w:color="auto" w:fill="FFFFFF"/>
        <w:tabs>
          <w:tab w:val="left" w:pos="0"/>
        </w:tabs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6D6">
        <w:rPr>
          <w:rFonts w:ascii="Times New Roman" w:eastAsia="Times New Roman" w:hAnsi="Times New Roman" w:cs="Times New Roman"/>
          <w:spacing w:val="4"/>
          <w:sz w:val="28"/>
          <w:szCs w:val="28"/>
        </w:rPr>
        <w:t>Учебная нагрузка педагогическим работникам на новый учебный год  должна распределяться с учетом мнений и пожеланий преподавателей и родителей учащихся</w:t>
      </w:r>
      <w:r w:rsidR="002836D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(по заявлению родителей)</w:t>
      </w:r>
      <w:r w:rsidRPr="002836D6">
        <w:rPr>
          <w:rFonts w:ascii="Times New Roman" w:eastAsia="Times New Roman" w:hAnsi="Times New Roman" w:cs="Times New Roman"/>
          <w:spacing w:val="4"/>
          <w:sz w:val="28"/>
          <w:szCs w:val="28"/>
        </w:rPr>
        <w:t>.</w:t>
      </w:r>
    </w:p>
    <w:p w:rsidR="009A2255" w:rsidRPr="002836D6" w:rsidRDefault="00FE0443" w:rsidP="009A2255">
      <w:pPr>
        <w:pStyle w:val="a4"/>
        <w:numPr>
          <w:ilvl w:val="1"/>
          <w:numId w:val="42"/>
        </w:numPr>
        <w:shd w:val="clear" w:color="auto" w:fill="FFFFFF"/>
        <w:tabs>
          <w:tab w:val="left" w:pos="0"/>
        </w:tabs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6D6">
        <w:rPr>
          <w:rFonts w:ascii="Times New Roman" w:hAnsi="Times New Roman" w:cs="Times New Roman"/>
          <w:sz w:val="28"/>
          <w:szCs w:val="28"/>
        </w:rPr>
        <w:t>Оплата труда преподавателей за часы учебных занятий, выполненные при замещении временно отсутствовавших работников по болезни и другим причинам, производится дополнительно по часовым ставкам помесячно только после выполнения преподавателем всей учебной нагрузки, установленной при тарификации.</w:t>
      </w:r>
    </w:p>
    <w:p w:rsidR="00FE0443" w:rsidRPr="002836D6" w:rsidRDefault="00FE0443" w:rsidP="009A2255">
      <w:pPr>
        <w:pStyle w:val="a4"/>
        <w:numPr>
          <w:ilvl w:val="1"/>
          <w:numId w:val="42"/>
        </w:numPr>
        <w:shd w:val="clear" w:color="auto" w:fill="FFFFFF"/>
        <w:tabs>
          <w:tab w:val="left" w:pos="0"/>
        </w:tabs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6D6">
        <w:rPr>
          <w:rFonts w:ascii="Times New Roman" w:hAnsi="Times New Roman" w:cs="Times New Roman"/>
          <w:sz w:val="28"/>
          <w:szCs w:val="28"/>
        </w:rPr>
        <w:t xml:space="preserve">Руководитель Учреждения не имеют права без письменного согласия преподавателей допускать уменьшение их учебной нагрузки, в связи с приемом на работу других преподавателей, в том числе по совместительству, либо путем перераспределения учебной нагрузки между ними. </w:t>
      </w:r>
    </w:p>
    <w:p w:rsidR="001C7FE2" w:rsidRPr="000E4D3A" w:rsidRDefault="000E4D3A" w:rsidP="00A91F72">
      <w:pPr>
        <w:pStyle w:val="a4"/>
        <w:shd w:val="clear" w:color="auto" w:fill="FFFFFF"/>
        <w:tabs>
          <w:tab w:val="left" w:pos="0"/>
        </w:tabs>
        <w:ind w:left="0"/>
        <w:contextualSpacing w:val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4D3A"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 w:rsidR="002C286F">
        <w:rPr>
          <w:rFonts w:ascii="Times New Roman" w:hAnsi="Times New Roman" w:cs="Times New Roman"/>
          <w:b/>
          <w:sz w:val="32"/>
          <w:szCs w:val="32"/>
        </w:rPr>
        <w:t>8</w:t>
      </w:r>
      <w:r w:rsidRPr="000E4D3A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1C7FE2" w:rsidRPr="000E4D3A">
        <w:rPr>
          <w:rFonts w:ascii="Times New Roman" w:hAnsi="Times New Roman" w:cs="Times New Roman"/>
          <w:b/>
          <w:sz w:val="32"/>
          <w:szCs w:val="32"/>
        </w:rPr>
        <w:t>Охрана труда и здоровья</w:t>
      </w:r>
    </w:p>
    <w:p w:rsidR="003B2B04" w:rsidRDefault="003B2B04" w:rsidP="003B2B04">
      <w:pPr>
        <w:pStyle w:val="a4"/>
        <w:shd w:val="clear" w:color="auto" w:fill="FFFFFF"/>
        <w:tabs>
          <w:tab w:val="left" w:pos="0"/>
        </w:tabs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8.1. </w:t>
      </w:r>
      <w:r w:rsidR="001C7FE2">
        <w:rPr>
          <w:rFonts w:ascii="Times New Roman" w:hAnsi="Times New Roman" w:cs="Times New Roman"/>
          <w:b/>
          <w:sz w:val="28"/>
          <w:szCs w:val="28"/>
        </w:rPr>
        <w:t>Работодатель обязуется:</w:t>
      </w:r>
    </w:p>
    <w:p w:rsidR="003B2B04" w:rsidRDefault="003B2B04" w:rsidP="003B2B04">
      <w:pPr>
        <w:pStyle w:val="a4"/>
        <w:shd w:val="clear" w:color="auto" w:fill="FFFFFF"/>
        <w:tabs>
          <w:tab w:val="left" w:pos="0"/>
        </w:tabs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8.1.1. </w:t>
      </w:r>
      <w:r w:rsidR="001C7FE2" w:rsidRPr="003B2B04">
        <w:rPr>
          <w:rFonts w:ascii="Times New Roman" w:hAnsi="Times New Roman" w:cs="Times New Roman"/>
          <w:sz w:val="28"/>
          <w:szCs w:val="28"/>
        </w:rPr>
        <w:t>Создать в Учреждении комиссию по охране труда.</w:t>
      </w:r>
    </w:p>
    <w:p w:rsidR="003B2B04" w:rsidRDefault="003B2B04" w:rsidP="003B2B04">
      <w:pPr>
        <w:pStyle w:val="a4"/>
        <w:shd w:val="clear" w:color="auto" w:fill="FFFFFF"/>
        <w:tabs>
          <w:tab w:val="left" w:pos="0"/>
        </w:tabs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8.1.2. </w:t>
      </w:r>
      <w:r w:rsidR="001C7FE2" w:rsidRPr="003B2B04">
        <w:rPr>
          <w:rFonts w:ascii="Times New Roman" w:hAnsi="Times New Roman" w:cs="Times New Roman"/>
          <w:sz w:val="28"/>
          <w:szCs w:val="28"/>
        </w:rPr>
        <w:t>Создать соответствующие санитарным нормам безопасные условия труда в служебных помещениях Учреждения.</w:t>
      </w:r>
    </w:p>
    <w:p w:rsidR="003B2B04" w:rsidRDefault="003B2B04" w:rsidP="003B2B04">
      <w:pPr>
        <w:pStyle w:val="a4"/>
        <w:shd w:val="clear" w:color="auto" w:fill="FFFFFF"/>
        <w:tabs>
          <w:tab w:val="left" w:pos="0"/>
        </w:tabs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8.1.3. </w:t>
      </w:r>
      <w:r w:rsidR="001C7FE2" w:rsidRPr="003B2B04">
        <w:rPr>
          <w:rFonts w:ascii="Times New Roman" w:eastAsia="Times New Roman" w:hAnsi="Times New Roman" w:cs="Times New Roman"/>
          <w:sz w:val="28"/>
          <w:szCs w:val="28"/>
        </w:rPr>
        <w:t>Обеспечить соответствие температурного, светового и питьевого режима в учреждении санитарно-гигиеническим требованиям.</w:t>
      </w:r>
    </w:p>
    <w:p w:rsidR="003B2B04" w:rsidRDefault="003B2B04" w:rsidP="003B2B04">
      <w:pPr>
        <w:pStyle w:val="a4"/>
        <w:shd w:val="clear" w:color="auto" w:fill="FFFFFF"/>
        <w:tabs>
          <w:tab w:val="left" w:pos="0"/>
        </w:tabs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8.1.4. </w:t>
      </w:r>
      <w:r w:rsidR="001C7FE2" w:rsidRPr="003B2B04">
        <w:rPr>
          <w:rFonts w:ascii="Times New Roman" w:hAnsi="Times New Roman" w:cs="Times New Roman"/>
          <w:sz w:val="28"/>
          <w:szCs w:val="28"/>
        </w:rPr>
        <w:t xml:space="preserve">Обеспечивать обучение и инструктаж работников по охране труда, производственной санитарии, противопожарной охране, сохранности жизни и здоровья детей, антитеррористической защищенности, оказанию первой помощи пострадавшим и другим правилам охраны труда. </w:t>
      </w:r>
    </w:p>
    <w:p w:rsidR="003B2B04" w:rsidRDefault="003B2B04" w:rsidP="003B2B04">
      <w:pPr>
        <w:pStyle w:val="a4"/>
        <w:shd w:val="clear" w:color="auto" w:fill="FFFFFF"/>
        <w:tabs>
          <w:tab w:val="left" w:pos="0"/>
        </w:tabs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8.1.5. </w:t>
      </w:r>
      <w:r w:rsidR="001C7FE2" w:rsidRPr="003B2B04">
        <w:rPr>
          <w:rFonts w:ascii="Times New Roman" w:hAnsi="Times New Roman" w:cs="Times New Roman"/>
          <w:sz w:val="28"/>
          <w:szCs w:val="28"/>
        </w:rPr>
        <w:t>Проводить со всеми поступающими на работу  обучение и инструктаж по охране труда, сохранности жизни и здоровья учащихся, оказанию первой помощи пострадавшим.</w:t>
      </w:r>
    </w:p>
    <w:p w:rsidR="003B2B04" w:rsidRDefault="003B2B04" w:rsidP="003B2B04">
      <w:pPr>
        <w:pStyle w:val="a4"/>
        <w:shd w:val="clear" w:color="auto" w:fill="FFFFFF"/>
        <w:tabs>
          <w:tab w:val="left" w:pos="0"/>
        </w:tabs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8.1.6. </w:t>
      </w:r>
      <w:r w:rsidR="001C7FE2" w:rsidRPr="003B2B04">
        <w:rPr>
          <w:rFonts w:ascii="Times New Roman" w:hAnsi="Times New Roman" w:cs="Times New Roman"/>
          <w:sz w:val="28"/>
          <w:szCs w:val="28"/>
        </w:rPr>
        <w:t>Обеспечивать наличие нормативных и справочных материалов по охране труда, правил, инструкций, журналов инструктажа и других материалов за счет Учреждения.</w:t>
      </w:r>
    </w:p>
    <w:p w:rsidR="003B2B04" w:rsidRDefault="003B2B04" w:rsidP="003B2B04">
      <w:pPr>
        <w:pStyle w:val="a4"/>
        <w:shd w:val="clear" w:color="auto" w:fill="FFFFFF"/>
        <w:tabs>
          <w:tab w:val="left" w:pos="0"/>
        </w:tabs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8.1.7. </w:t>
      </w:r>
      <w:r w:rsidR="001C7FE2" w:rsidRPr="003B2B04">
        <w:rPr>
          <w:rFonts w:ascii="Times New Roman" w:hAnsi="Times New Roman" w:cs="Times New Roman"/>
          <w:sz w:val="28"/>
          <w:szCs w:val="28"/>
        </w:rPr>
        <w:t>Обеспечивать работников моющими и чистящими средствами в соответствии с отраслевыми нормами и утвержденными перечнями профессий и должностей.</w:t>
      </w:r>
    </w:p>
    <w:p w:rsidR="003B2B04" w:rsidRDefault="003B2B04" w:rsidP="003B2B04">
      <w:pPr>
        <w:pStyle w:val="a4"/>
        <w:shd w:val="clear" w:color="auto" w:fill="FFFFFF"/>
        <w:tabs>
          <w:tab w:val="left" w:pos="0"/>
        </w:tabs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8.1.8. </w:t>
      </w:r>
      <w:r w:rsidR="001C7FE2" w:rsidRPr="003B2B04">
        <w:rPr>
          <w:rFonts w:ascii="Times New Roman" w:hAnsi="Times New Roman" w:cs="Times New Roman"/>
          <w:sz w:val="28"/>
          <w:szCs w:val="28"/>
        </w:rPr>
        <w:t>Обеспечить соблюдение работниками требований, правил и инструкций по охране труда.</w:t>
      </w:r>
    </w:p>
    <w:p w:rsidR="003B2B04" w:rsidRDefault="003B2B04" w:rsidP="003B2B04">
      <w:pPr>
        <w:pStyle w:val="a4"/>
        <w:shd w:val="clear" w:color="auto" w:fill="FFFFFF"/>
        <w:tabs>
          <w:tab w:val="left" w:pos="0"/>
        </w:tabs>
        <w:ind w:left="0" w:firstLine="709"/>
        <w:contextualSpacing w:val="0"/>
        <w:jc w:val="both"/>
        <w:rPr>
          <w:rFonts w:ascii="Times New Roman" w:eastAsia="T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8.1.9. </w:t>
      </w:r>
      <w:r w:rsidR="001C7FE2" w:rsidRPr="003B2B04">
        <w:rPr>
          <w:rFonts w:ascii="Times New Roman" w:eastAsia="T" w:hAnsi="Times New Roman" w:cs="Times New Roman"/>
          <w:sz w:val="28"/>
          <w:szCs w:val="28"/>
        </w:rPr>
        <w:t>Осуществлять совместно с профкомом контроль за состоянием условий и охраны труда, выполнением соглашения по охране труда.</w:t>
      </w:r>
    </w:p>
    <w:p w:rsidR="003B2B04" w:rsidRDefault="003B2B04" w:rsidP="003B2B04">
      <w:pPr>
        <w:pStyle w:val="a4"/>
        <w:shd w:val="clear" w:color="auto" w:fill="FFFFFF"/>
        <w:tabs>
          <w:tab w:val="left" w:pos="0"/>
        </w:tabs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" w:hAnsi="Times New Roman" w:cs="Times New Roman"/>
          <w:sz w:val="28"/>
          <w:szCs w:val="28"/>
        </w:rPr>
        <w:t xml:space="preserve">8.1.10. </w:t>
      </w:r>
      <w:r w:rsidR="001C7FE2" w:rsidRPr="003B2B04">
        <w:rPr>
          <w:rFonts w:ascii="Times New Roman" w:hAnsi="Times New Roman" w:cs="Times New Roman"/>
          <w:sz w:val="28"/>
          <w:szCs w:val="28"/>
        </w:rPr>
        <w:t>Поддерживать работу комиссии по охране труда.</w:t>
      </w:r>
    </w:p>
    <w:p w:rsidR="003B2B04" w:rsidRDefault="003B2B04" w:rsidP="003B2B04">
      <w:pPr>
        <w:pStyle w:val="a4"/>
        <w:shd w:val="clear" w:color="auto" w:fill="FFFFFF"/>
        <w:tabs>
          <w:tab w:val="left" w:pos="0"/>
        </w:tabs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8.1.11. </w:t>
      </w:r>
      <w:r w:rsidR="001C7FE2" w:rsidRPr="003B2B04">
        <w:rPr>
          <w:rFonts w:ascii="Times New Roman" w:hAnsi="Times New Roman" w:cs="Times New Roman"/>
          <w:sz w:val="28"/>
          <w:szCs w:val="28"/>
        </w:rPr>
        <w:t>Обеспечить прохождение бесплатных периодических медицинских осмотров (обследований) работников, в том числе диспансеризаций 1 раз в 3 года. А также внеочередных медицинских осмотров работников, по их просьбам, в соответствии с медицинским заключением с сохранением за ними места работы (должности) и среднего заработка.</w:t>
      </w:r>
    </w:p>
    <w:p w:rsidR="003B2B04" w:rsidRDefault="003B2B04" w:rsidP="003B2B04">
      <w:pPr>
        <w:pStyle w:val="a4"/>
        <w:shd w:val="clear" w:color="auto" w:fill="FFFFFF"/>
        <w:tabs>
          <w:tab w:val="left" w:pos="0"/>
        </w:tabs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8.1.12. </w:t>
      </w:r>
      <w:r w:rsidR="001C7FE2" w:rsidRPr="003B2B04">
        <w:rPr>
          <w:rFonts w:ascii="Times New Roman" w:hAnsi="Times New Roman" w:cs="Times New Roman"/>
          <w:sz w:val="28"/>
          <w:szCs w:val="28"/>
        </w:rPr>
        <w:t xml:space="preserve">Обеспечивать систематическое пополнение </w:t>
      </w:r>
      <w:r w:rsidR="001C7FE2" w:rsidRPr="003B2B04">
        <w:rPr>
          <w:rFonts w:ascii="Times New Roman" w:hAnsi="Times New Roman" w:cs="Times New Roman"/>
          <w:bCs/>
          <w:sz w:val="28"/>
          <w:szCs w:val="28"/>
        </w:rPr>
        <w:t>аптечек первой помощи</w:t>
      </w:r>
      <w:r w:rsidR="001C7FE2" w:rsidRPr="003B2B04">
        <w:rPr>
          <w:rFonts w:ascii="Times New Roman" w:hAnsi="Times New Roman" w:cs="Times New Roman"/>
          <w:sz w:val="28"/>
          <w:szCs w:val="28"/>
        </w:rPr>
        <w:t>.</w:t>
      </w:r>
    </w:p>
    <w:p w:rsidR="001C7FE2" w:rsidRPr="003B2B04" w:rsidRDefault="003B2B04" w:rsidP="003B2B04">
      <w:pPr>
        <w:pStyle w:val="a4"/>
        <w:shd w:val="clear" w:color="auto" w:fill="FFFFFF"/>
        <w:tabs>
          <w:tab w:val="left" w:pos="0"/>
        </w:tabs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8.1.13. </w:t>
      </w:r>
      <w:r w:rsidR="001C7FE2" w:rsidRPr="003B2B04">
        <w:rPr>
          <w:rFonts w:ascii="Times New Roman" w:hAnsi="Times New Roman" w:cs="Times New Roman"/>
          <w:sz w:val="28"/>
          <w:szCs w:val="28"/>
        </w:rPr>
        <w:t>Членам комиссии по охране труда и уполномоченным по охране труда по мере необходимости предоставляется возможность обучения по вопросам охраны труда с сохранением заработной платы.</w:t>
      </w:r>
    </w:p>
    <w:p w:rsidR="00295C03" w:rsidRDefault="00295C03" w:rsidP="00295C03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8.2. </w:t>
      </w:r>
      <w:r w:rsidR="001C7FE2">
        <w:rPr>
          <w:rFonts w:ascii="Times New Roman" w:hAnsi="Times New Roman" w:cs="Times New Roman"/>
          <w:b/>
          <w:sz w:val="28"/>
          <w:szCs w:val="28"/>
        </w:rPr>
        <w:t>Работник обязуется:</w:t>
      </w:r>
    </w:p>
    <w:p w:rsidR="00295C03" w:rsidRDefault="00295C03" w:rsidP="00295C03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lastRenderedPageBreak/>
        <w:t>8.2.1.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7FE2" w:rsidRPr="00295C03">
        <w:rPr>
          <w:rFonts w:ascii="Times New Roman" w:hAnsi="Times New Roman" w:cs="Times New Roman"/>
          <w:sz w:val="28"/>
          <w:szCs w:val="28"/>
        </w:rPr>
        <w:t xml:space="preserve">Соблюдать требования охраны труда, установленные законами и иными нормативными правовыми актами, а также правилами и инструкциями по охране труда. </w:t>
      </w:r>
    </w:p>
    <w:p w:rsidR="00295C03" w:rsidRDefault="00295C03" w:rsidP="00295C03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>8.2.2.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7FE2" w:rsidRPr="00295C03">
        <w:rPr>
          <w:rFonts w:ascii="Times New Roman" w:hAnsi="Times New Roman" w:cs="Times New Roman"/>
          <w:sz w:val="28"/>
          <w:szCs w:val="28"/>
        </w:rPr>
        <w:t>Проходить обучение по оказанию первой помощи при несчастных случаях пострадавшим в учреждении, инструктаж по охране труда, проверку знаний требований охраны труда.</w:t>
      </w:r>
    </w:p>
    <w:p w:rsidR="00D52ECD" w:rsidRDefault="00295C03" w:rsidP="002E3CEB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8.2.3. </w:t>
      </w:r>
      <w:r w:rsidR="001C7FE2" w:rsidRPr="00295C03">
        <w:rPr>
          <w:rFonts w:ascii="Times New Roman" w:hAnsi="Times New Roman" w:cs="Times New Roman"/>
          <w:sz w:val="28"/>
          <w:szCs w:val="28"/>
        </w:rPr>
        <w:t>Проходить обязательные предварительные при поступлении на работу и периодические медицински</w:t>
      </w:r>
      <w:r w:rsidR="00D52ECD">
        <w:rPr>
          <w:rFonts w:ascii="Times New Roman" w:hAnsi="Times New Roman" w:cs="Times New Roman"/>
          <w:sz w:val="28"/>
          <w:szCs w:val="28"/>
        </w:rPr>
        <w:t>е осмотры за счет Работодателя</w:t>
      </w:r>
      <w:r w:rsidR="002E3CEB">
        <w:rPr>
          <w:rFonts w:ascii="Times New Roman" w:hAnsi="Times New Roman" w:cs="Times New Roman"/>
          <w:sz w:val="28"/>
          <w:szCs w:val="28"/>
        </w:rPr>
        <w:t xml:space="preserve"> (обязательное психи</w:t>
      </w:r>
      <w:r w:rsidR="00FD1FAC">
        <w:rPr>
          <w:rFonts w:ascii="Times New Roman" w:hAnsi="Times New Roman" w:cs="Times New Roman"/>
          <w:sz w:val="28"/>
          <w:szCs w:val="28"/>
        </w:rPr>
        <w:t xml:space="preserve">атрическое освидетельствование) </w:t>
      </w:r>
      <w:r w:rsidR="002E3CEB">
        <w:rPr>
          <w:rFonts w:ascii="Times New Roman" w:hAnsi="Times New Roman" w:cs="Times New Roman"/>
          <w:sz w:val="28"/>
          <w:szCs w:val="28"/>
        </w:rPr>
        <w:t>(ч.2 ст.213 ТК РФ),</w:t>
      </w:r>
      <w:r w:rsidR="00D52ECD">
        <w:rPr>
          <w:rFonts w:ascii="Times New Roman" w:hAnsi="Times New Roman" w:cs="Times New Roman"/>
          <w:sz w:val="28"/>
          <w:szCs w:val="28"/>
        </w:rPr>
        <w:t xml:space="preserve"> </w:t>
      </w:r>
      <w:r w:rsidR="001C7FE2" w:rsidRPr="00295C03">
        <w:rPr>
          <w:rFonts w:ascii="Times New Roman" w:hAnsi="Times New Roman" w:cs="Times New Roman"/>
          <w:sz w:val="28"/>
          <w:szCs w:val="28"/>
        </w:rPr>
        <w:t>а также внеочередные медицинские осмотры в соответствии с медицинскими рекомендациями.</w:t>
      </w:r>
    </w:p>
    <w:p w:rsidR="005A599B" w:rsidRDefault="005A599B" w:rsidP="005A59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CA4">
        <w:rPr>
          <w:rFonts w:ascii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 xml:space="preserve">ежегодный </w:t>
      </w:r>
      <w:r w:rsidRPr="00354CA4">
        <w:rPr>
          <w:rFonts w:ascii="Times New Roman" w:hAnsi="Times New Roman" w:cs="Times New Roman"/>
          <w:sz w:val="28"/>
          <w:szCs w:val="28"/>
        </w:rPr>
        <w:t>медицинский осмотр</w:t>
      </w:r>
      <w:r>
        <w:rPr>
          <w:rFonts w:ascii="Times New Roman" w:hAnsi="Times New Roman" w:cs="Times New Roman"/>
          <w:sz w:val="28"/>
          <w:szCs w:val="28"/>
        </w:rPr>
        <w:t xml:space="preserve"> совпадает со временем отпуска работника, то прохождение в этот период медицинского осмотра считается отзывом из отпуска. </w:t>
      </w:r>
    </w:p>
    <w:p w:rsidR="005A599B" w:rsidRPr="002E3CEB" w:rsidRDefault="005A599B" w:rsidP="005A59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 125 ТК РФ отзыв работника из отпуска допускается только с его согласия. Неиспользованная в связи с этим часть отпуска должна  быть предоставлена по выбору работника в удобное для него время в течение текущего рабочего года или присоединена к его отпуску.</w:t>
      </w:r>
    </w:p>
    <w:p w:rsidR="00295C03" w:rsidRDefault="00295C03" w:rsidP="00295C03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>8.2.4.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7FE2" w:rsidRPr="00295C03">
        <w:rPr>
          <w:rFonts w:ascii="Times New Roman" w:hAnsi="Times New Roman" w:cs="Times New Roman"/>
          <w:sz w:val="28"/>
          <w:szCs w:val="28"/>
        </w:rPr>
        <w:t>Проводить воспитательную работу с учащимися по выполнению правил внутреннего распорядка, сохранности имущества, поддержанию чистоты и порядка в учебных классах и других помещениях Учреждения.</w:t>
      </w:r>
    </w:p>
    <w:p w:rsidR="002836D6" w:rsidRDefault="00295C03" w:rsidP="008C69E3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>8.2.5.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7FE2" w:rsidRPr="00295C03">
        <w:rPr>
          <w:rFonts w:ascii="Times New Roman" w:hAnsi="Times New Roman" w:cs="Times New Roman"/>
          <w:sz w:val="28"/>
          <w:szCs w:val="28"/>
        </w:rPr>
        <w:t xml:space="preserve">Немедленно извещать своего Работодателя или вышестоящего руководителя о любой ситуации, угрожающей жизни и здоровью людей, о каждом несчастном случае, происшедшем в Учреждении. </w:t>
      </w:r>
    </w:p>
    <w:p w:rsidR="008C69E3" w:rsidRPr="002836D6" w:rsidRDefault="008C69E3" w:rsidP="008C69E3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7BDB" w:rsidRDefault="00F07BDB" w:rsidP="008C69E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73A6">
        <w:rPr>
          <w:rFonts w:ascii="Times New Roman" w:hAnsi="Times New Roman" w:cs="Times New Roman"/>
          <w:b/>
          <w:sz w:val="32"/>
          <w:szCs w:val="32"/>
        </w:rPr>
        <w:t>Раздел 9. Гарантии деятельности профсоюзной организации</w:t>
      </w:r>
    </w:p>
    <w:p w:rsidR="00F07BDB" w:rsidRDefault="00F07BDB" w:rsidP="00F07BDB">
      <w:pPr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9.1. </w:t>
      </w:r>
      <w:r w:rsidRPr="00490E56">
        <w:rPr>
          <w:rFonts w:ascii="Times New Roman" w:hAnsi="Times New Roman" w:cs="Times New Roman"/>
          <w:sz w:val="28"/>
          <w:szCs w:val="28"/>
        </w:rPr>
        <w:t>Работодатель и первичная профсоюзная организация Учреждения строят свои взаимоотношения на принципах социального партнерства, сотрудничества и взаимных интересов в соответствии с Трудовым Кодексом РФ, Федеральным законом «О профессиональных союзах, их правах и гарантиях деятельности», настоящим Коллективным договором и иными законодательными актами.</w:t>
      </w:r>
    </w:p>
    <w:p w:rsidR="00F07BDB" w:rsidRPr="00490E56" w:rsidRDefault="00F07BDB" w:rsidP="00F07BDB">
      <w:pPr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90E56">
        <w:rPr>
          <w:rFonts w:ascii="Times New Roman" w:hAnsi="Times New Roman" w:cs="Times New Roman"/>
          <w:sz w:val="28"/>
          <w:szCs w:val="28"/>
        </w:rPr>
        <w:lastRenderedPageBreak/>
        <w:t>9.2. Безвозмездно предоставлять профсоюзному органу оборудование, помещение для проведения собраний, заседаний, хранения документации, возможность размещения информации в доступном для всех работников месте, право пользоваться средствами  связи, оргтехникой (ст. 377 ТК РФ)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90E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7BDB" w:rsidRDefault="00F07BDB" w:rsidP="00F07B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</w:t>
      </w:r>
      <w:r w:rsidRPr="00490E56">
        <w:rPr>
          <w:rFonts w:ascii="Times New Roman" w:eastAsia="Times New Roman" w:hAnsi="Times New Roman" w:cs="Times New Roman"/>
          <w:sz w:val="28"/>
          <w:szCs w:val="28"/>
        </w:rPr>
        <w:t>Работодатель соблюдает права и гарантии первичной профсоюзной организации, создает условия для осуществления деятельности выборного органа первичной профсоюзной организации.</w:t>
      </w:r>
    </w:p>
    <w:p w:rsidR="00F07BDB" w:rsidRDefault="00612692" w:rsidP="00F07B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9.4</w:t>
      </w:r>
      <w:r w:rsidR="00F07B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07BDB" w:rsidRPr="00490E56">
        <w:rPr>
          <w:rFonts w:ascii="Times New Roman" w:hAnsi="Times New Roman" w:cs="Times New Roman"/>
          <w:sz w:val="28"/>
          <w:szCs w:val="28"/>
        </w:rPr>
        <w:t>Работодатель обеспечивает ежемеся</w:t>
      </w:r>
      <w:r w:rsidR="00F07BDB">
        <w:rPr>
          <w:rFonts w:ascii="Times New Roman" w:hAnsi="Times New Roman" w:cs="Times New Roman"/>
          <w:sz w:val="28"/>
          <w:szCs w:val="28"/>
        </w:rPr>
        <w:t>ч</w:t>
      </w:r>
      <w:r w:rsidR="00F07BDB" w:rsidRPr="00490E56">
        <w:rPr>
          <w:rFonts w:ascii="Times New Roman" w:hAnsi="Times New Roman" w:cs="Times New Roman"/>
          <w:sz w:val="28"/>
          <w:szCs w:val="28"/>
        </w:rPr>
        <w:t>ное бесплатное перечисление на счет профсоюзной организации членских профсоюзных взносов из заработной платы работников, являющихся членами профсоюза, при наличии их письменных заявлений.</w:t>
      </w:r>
    </w:p>
    <w:p w:rsidR="002836D6" w:rsidRDefault="00612692" w:rsidP="002836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9.5</w:t>
      </w:r>
      <w:r w:rsidR="00F07BDB">
        <w:rPr>
          <w:rFonts w:ascii="Times New Roman" w:hAnsi="Times New Roman" w:cs="Times New Roman"/>
          <w:sz w:val="28"/>
          <w:szCs w:val="28"/>
        </w:rPr>
        <w:t xml:space="preserve">. </w:t>
      </w:r>
      <w:r w:rsidR="00F07BDB" w:rsidRPr="00490E56">
        <w:rPr>
          <w:rFonts w:ascii="Times New Roman" w:hAnsi="Times New Roman" w:cs="Times New Roman"/>
          <w:sz w:val="28"/>
          <w:szCs w:val="28"/>
        </w:rPr>
        <w:t>Раб</w:t>
      </w:r>
      <w:r w:rsidR="00F07BDB">
        <w:rPr>
          <w:rFonts w:ascii="Times New Roman" w:hAnsi="Times New Roman" w:cs="Times New Roman"/>
          <w:sz w:val="28"/>
          <w:szCs w:val="28"/>
        </w:rPr>
        <w:t xml:space="preserve">отодатель предоставляет в установленном законодательством порядке профсоюзному органу </w:t>
      </w:r>
      <w:r w:rsidR="00F07BDB" w:rsidRPr="00490E56">
        <w:rPr>
          <w:rFonts w:ascii="Times New Roman" w:hAnsi="Times New Roman" w:cs="Times New Roman"/>
          <w:sz w:val="28"/>
          <w:szCs w:val="28"/>
        </w:rPr>
        <w:t xml:space="preserve">необходимую информацию по любым вопросам </w:t>
      </w:r>
      <w:r w:rsidR="00F07BDB">
        <w:rPr>
          <w:rFonts w:ascii="Times New Roman" w:hAnsi="Times New Roman" w:cs="Times New Roman"/>
          <w:sz w:val="28"/>
          <w:szCs w:val="28"/>
        </w:rPr>
        <w:t xml:space="preserve">условий </w:t>
      </w:r>
      <w:r w:rsidR="00F07BDB" w:rsidRPr="00490E56">
        <w:rPr>
          <w:rFonts w:ascii="Times New Roman" w:hAnsi="Times New Roman" w:cs="Times New Roman"/>
          <w:sz w:val="28"/>
          <w:szCs w:val="28"/>
        </w:rPr>
        <w:t>труда и социально-эко</w:t>
      </w:r>
      <w:r w:rsidR="00F07BDB">
        <w:rPr>
          <w:rFonts w:ascii="Times New Roman" w:hAnsi="Times New Roman" w:cs="Times New Roman"/>
          <w:sz w:val="28"/>
          <w:szCs w:val="28"/>
        </w:rPr>
        <w:t>номического развития Учреждения для ведения переговоров</w:t>
      </w:r>
      <w:r w:rsidR="00F07BDB" w:rsidRPr="005C4E4A">
        <w:rPr>
          <w:rFonts w:ascii="Times New Roman" w:hAnsi="Times New Roman" w:cs="Times New Roman"/>
          <w:sz w:val="28"/>
          <w:szCs w:val="28"/>
        </w:rPr>
        <w:t xml:space="preserve"> </w:t>
      </w:r>
      <w:r w:rsidR="00F07BDB">
        <w:rPr>
          <w:rFonts w:ascii="Times New Roman" w:hAnsi="Times New Roman" w:cs="Times New Roman"/>
          <w:sz w:val="28"/>
          <w:szCs w:val="28"/>
        </w:rPr>
        <w:t>и осуществления контроля за с</w:t>
      </w:r>
      <w:r w:rsidR="00F07BDB" w:rsidRPr="00490E56">
        <w:rPr>
          <w:rFonts w:ascii="Times New Roman" w:hAnsi="Times New Roman" w:cs="Times New Roman"/>
          <w:sz w:val="28"/>
          <w:szCs w:val="28"/>
        </w:rPr>
        <w:t>облюдением Коллективного договора.</w:t>
      </w:r>
    </w:p>
    <w:p w:rsidR="004B4B90" w:rsidRDefault="004B4B90" w:rsidP="004B4B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73A6">
        <w:rPr>
          <w:rFonts w:ascii="Times New Roman" w:hAnsi="Times New Roman" w:cs="Times New Roman"/>
          <w:b/>
          <w:sz w:val="32"/>
          <w:szCs w:val="32"/>
        </w:rPr>
        <w:t>Раз</w:t>
      </w:r>
      <w:r>
        <w:rPr>
          <w:rFonts w:ascii="Times New Roman" w:hAnsi="Times New Roman" w:cs="Times New Roman"/>
          <w:b/>
          <w:sz w:val="32"/>
          <w:szCs w:val="32"/>
        </w:rPr>
        <w:t>дел 10. Заключительные положения</w:t>
      </w:r>
    </w:p>
    <w:p w:rsidR="004B4B90" w:rsidRDefault="004B4B90" w:rsidP="001914B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10.1. </w:t>
      </w:r>
      <w:r w:rsidRPr="000E5DCE">
        <w:rPr>
          <w:rFonts w:ascii="Times New Roman" w:hAnsi="Times New Roman" w:cs="Times New Roman"/>
          <w:color w:val="000000"/>
          <w:sz w:val="28"/>
          <w:szCs w:val="28"/>
        </w:rPr>
        <w:t xml:space="preserve">Настоящий коллективный договор заключен сроком на 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0E5DCE"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DCE">
        <w:rPr>
          <w:rFonts w:ascii="Times New Roman" w:hAnsi="Times New Roman" w:cs="Times New Roman"/>
          <w:color w:val="000000"/>
          <w:sz w:val="28"/>
          <w:szCs w:val="28"/>
        </w:rPr>
        <w:t>Он вступает в силу со дня подписания (ст. 43 ТК).</w:t>
      </w:r>
      <w:r w:rsidRPr="000E5DCE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1914B4" w:rsidRDefault="004B4B90" w:rsidP="001914B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</w:t>
      </w:r>
      <w:r w:rsidRPr="000E5DCE">
        <w:rPr>
          <w:rFonts w:ascii="Times New Roman" w:eastAsia="Times New Roman" w:hAnsi="Times New Roman" w:cs="Times New Roman"/>
          <w:sz w:val="28"/>
          <w:szCs w:val="28"/>
        </w:rPr>
        <w:t>Работодатель обязуется в семидневный срок со дня заключения настоящего договора направить п</w:t>
      </w:r>
      <w:r>
        <w:rPr>
          <w:rFonts w:ascii="Times New Roman" w:eastAsia="Times New Roman" w:hAnsi="Times New Roman" w:cs="Times New Roman"/>
          <w:sz w:val="28"/>
          <w:szCs w:val="28"/>
        </w:rPr>
        <w:t>одписанный сторонами договор и П</w:t>
      </w:r>
      <w:r w:rsidRPr="000E5DCE">
        <w:rPr>
          <w:rFonts w:ascii="Times New Roman" w:eastAsia="Times New Roman" w:hAnsi="Times New Roman" w:cs="Times New Roman"/>
          <w:sz w:val="28"/>
          <w:szCs w:val="28"/>
        </w:rPr>
        <w:t>риложения к нему на уведомительную регистрацию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соответствующий орган по т</w:t>
      </w:r>
      <w:r w:rsidRPr="000E5DCE">
        <w:rPr>
          <w:rFonts w:ascii="Times New Roman" w:eastAsia="Times New Roman" w:hAnsi="Times New Roman" w:cs="Times New Roman"/>
          <w:sz w:val="28"/>
          <w:szCs w:val="28"/>
        </w:rPr>
        <w:t>руду.</w:t>
      </w:r>
    </w:p>
    <w:p w:rsidR="001914B4" w:rsidRDefault="001914B4" w:rsidP="001914B4">
      <w:pPr>
        <w:shd w:val="clear" w:color="auto" w:fill="FFFFFF"/>
        <w:tabs>
          <w:tab w:val="left" w:pos="851"/>
          <w:tab w:val="left" w:pos="1418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10.3. </w:t>
      </w:r>
      <w:r w:rsidR="004B4B90" w:rsidRPr="000E5DCE">
        <w:rPr>
          <w:rFonts w:ascii="Times New Roman" w:eastAsia="Times New Roman" w:hAnsi="Times New Roman" w:cs="Times New Roman"/>
          <w:sz w:val="28"/>
          <w:szCs w:val="28"/>
        </w:rPr>
        <w:t>Действие настоящего договора распространяется на всех работников Учреждения.</w:t>
      </w:r>
    </w:p>
    <w:p w:rsidR="008C69E3" w:rsidRPr="008C69E3" w:rsidRDefault="001914B4" w:rsidP="008C69E3">
      <w:pPr>
        <w:shd w:val="clear" w:color="auto" w:fill="FFFFFF"/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10.4. </w:t>
      </w:r>
      <w:r w:rsidR="004B4B90" w:rsidRPr="000E5DCE">
        <w:rPr>
          <w:rFonts w:ascii="Times New Roman" w:hAnsi="Times New Roman" w:cs="Times New Roman"/>
          <w:color w:val="000000"/>
          <w:sz w:val="28"/>
          <w:szCs w:val="28"/>
        </w:rPr>
        <w:t>Неотъемлемой частью К</w:t>
      </w:r>
      <w:r w:rsidR="004B4B90" w:rsidRPr="000E5DCE">
        <w:rPr>
          <w:rFonts w:ascii="Times New Roman" w:eastAsia="Times New Roman" w:hAnsi="Times New Roman" w:cs="Times New Roman"/>
          <w:color w:val="000000"/>
          <w:sz w:val="28"/>
          <w:szCs w:val="28"/>
        </w:rPr>
        <w:t>оллективного договора являются Приложения</w:t>
      </w:r>
      <w:r w:rsidR="004B4B90">
        <w:rPr>
          <w:rFonts w:ascii="Times New Roman" w:hAnsi="Times New Roman" w:cs="Times New Roman"/>
          <w:color w:val="000000"/>
          <w:sz w:val="28"/>
          <w:szCs w:val="28"/>
        </w:rPr>
        <w:t>, которые принимаются совместно с первичной профсоюзной организаци</w:t>
      </w:r>
      <w:r w:rsidR="00EE0ED5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="00192F3D">
        <w:rPr>
          <w:rFonts w:ascii="Times New Roman" w:hAnsi="Times New Roman" w:cs="Times New Roman"/>
          <w:color w:val="000000"/>
          <w:sz w:val="28"/>
          <w:szCs w:val="28"/>
        </w:rPr>
        <w:t xml:space="preserve"> (ст.372 ТК РФ).</w:t>
      </w:r>
    </w:p>
    <w:p w:rsidR="00F07BDB" w:rsidRDefault="00612692" w:rsidP="00492A34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2692">
        <w:rPr>
          <w:rFonts w:ascii="Times New Roman" w:hAnsi="Times New Roman" w:cs="Times New Roman"/>
          <w:b/>
          <w:sz w:val="32"/>
          <w:szCs w:val="32"/>
        </w:rPr>
        <w:t xml:space="preserve">Раздел 11. </w:t>
      </w:r>
      <w:r w:rsidR="002163C2">
        <w:rPr>
          <w:rFonts w:ascii="Times New Roman" w:hAnsi="Times New Roman" w:cs="Times New Roman"/>
          <w:b/>
          <w:sz w:val="32"/>
          <w:szCs w:val="32"/>
        </w:rPr>
        <w:t>Перечень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12692">
        <w:rPr>
          <w:rFonts w:ascii="Times New Roman" w:hAnsi="Times New Roman" w:cs="Times New Roman"/>
          <w:b/>
          <w:sz w:val="32"/>
          <w:szCs w:val="32"/>
        </w:rPr>
        <w:t>Приложени</w:t>
      </w:r>
      <w:r>
        <w:rPr>
          <w:rFonts w:ascii="Times New Roman" w:hAnsi="Times New Roman" w:cs="Times New Roman"/>
          <w:b/>
          <w:sz w:val="32"/>
          <w:szCs w:val="32"/>
        </w:rPr>
        <w:t>й</w:t>
      </w:r>
    </w:p>
    <w:p w:rsidR="001F33B2" w:rsidRDefault="00492A34" w:rsidP="002C59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656">
        <w:rPr>
          <w:rFonts w:ascii="Times New Roman" w:hAnsi="Times New Roman" w:cs="Times New Roman"/>
          <w:sz w:val="28"/>
          <w:szCs w:val="28"/>
        </w:rPr>
        <w:t>11.1.</w:t>
      </w:r>
      <w:r w:rsidR="00461C6D" w:rsidRPr="004C06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6AA0" w:rsidRPr="004C0656">
        <w:rPr>
          <w:rFonts w:ascii="Times New Roman" w:hAnsi="Times New Roman" w:cs="Times New Roman"/>
          <w:b/>
          <w:sz w:val="28"/>
          <w:szCs w:val="28"/>
        </w:rPr>
        <w:t>Прило</w:t>
      </w:r>
      <w:r w:rsidR="001F33B2" w:rsidRPr="004C0656">
        <w:rPr>
          <w:rFonts w:ascii="Times New Roman" w:hAnsi="Times New Roman" w:cs="Times New Roman"/>
          <w:b/>
          <w:sz w:val="28"/>
          <w:szCs w:val="28"/>
        </w:rPr>
        <w:t>жение №</w:t>
      </w:r>
      <w:r w:rsidR="00891D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33B2" w:rsidRPr="004C0656">
        <w:rPr>
          <w:rFonts w:ascii="Times New Roman" w:hAnsi="Times New Roman" w:cs="Times New Roman"/>
          <w:b/>
          <w:sz w:val="28"/>
          <w:szCs w:val="28"/>
        </w:rPr>
        <w:t>1</w:t>
      </w:r>
      <w:r w:rsidR="00F36AA0" w:rsidRPr="004C0656">
        <w:rPr>
          <w:rFonts w:ascii="Times New Roman" w:hAnsi="Times New Roman" w:cs="Times New Roman"/>
          <w:b/>
          <w:sz w:val="28"/>
          <w:szCs w:val="28"/>
        </w:rPr>
        <w:t>.</w:t>
      </w:r>
      <w:r w:rsidR="00F36AA0">
        <w:rPr>
          <w:rFonts w:ascii="Times New Roman" w:hAnsi="Times New Roman" w:cs="Times New Roman"/>
          <w:sz w:val="28"/>
          <w:szCs w:val="28"/>
        </w:rPr>
        <w:t xml:space="preserve"> ПРАВИЛА ВНУТРЕННЕГО ТРУДОВОГО РАСПОРЯДКА Муниципального бюджетного учреждения дополнительного образования «Камско-Полянская детская музыкальная школа» Нижнекамского муниципального района Республики Татарстан.</w:t>
      </w:r>
      <w:r w:rsidR="001F33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33B2" w:rsidRDefault="00461C6D" w:rsidP="001F33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656">
        <w:rPr>
          <w:rFonts w:ascii="Times New Roman" w:hAnsi="Times New Roman" w:cs="Times New Roman"/>
          <w:sz w:val="28"/>
          <w:szCs w:val="28"/>
        </w:rPr>
        <w:lastRenderedPageBreak/>
        <w:t>11.2.</w:t>
      </w:r>
      <w:r w:rsidRPr="004C0656">
        <w:rPr>
          <w:rFonts w:ascii="Times New Roman" w:hAnsi="Times New Roman" w:cs="Times New Roman"/>
          <w:b/>
          <w:sz w:val="28"/>
          <w:szCs w:val="28"/>
        </w:rPr>
        <w:t xml:space="preserve"> Приложение №</w:t>
      </w:r>
      <w:r w:rsidR="00891D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0656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ПОЛОЖЕНИЕ о правилах внутреннего распорядка обучающихся Муниципального бюджетного учреждения дополнительного образования «Камско-Полянская детская музыкальная школа» </w:t>
      </w:r>
      <w:r w:rsidR="002C59EA">
        <w:rPr>
          <w:rFonts w:ascii="Times New Roman" w:hAnsi="Times New Roman" w:cs="Times New Roman"/>
          <w:sz w:val="28"/>
          <w:szCs w:val="28"/>
        </w:rPr>
        <w:t>Нижнекамского муниципального района Республики Татарстан.</w:t>
      </w:r>
    </w:p>
    <w:p w:rsidR="001F33B2" w:rsidRDefault="001F33B2" w:rsidP="001F33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656">
        <w:rPr>
          <w:rFonts w:ascii="Times New Roman" w:hAnsi="Times New Roman" w:cs="Times New Roman"/>
          <w:sz w:val="28"/>
          <w:szCs w:val="28"/>
        </w:rPr>
        <w:t>11.3.</w:t>
      </w:r>
      <w:r w:rsidRPr="004C0656">
        <w:rPr>
          <w:rFonts w:ascii="Times New Roman" w:hAnsi="Times New Roman" w:cs="Times New Roman"/>
          <w:b/>
          <w:sz w:val="28"/>
          <w:szCs w:val="28"/>
        </w:rPr>
        <w:t xml:space="preserve"> Приложение №</w:t>
      </w:r>
      <w:r w:rsidR="00891D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0656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ПОЛОЖЕНИЕ о премиальных и поощрительных выплатах работникам Муниципального бюджетного учреждения дополнительного образования «Камско-Полянская детская музыкальная школа» Нижнекамского муниципального района Республики Татарстан.</w:t>
      </w:r>
    </w:p>
    <w:p w:rsidR="001F33B2" w:rsidRDefault="001F33B2" w:rsidP="001F33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656">
        <w:rPr>
          <w:rFonts w:ascii="Times New Roman" w:hAnsi="Times New Roman" w:cs="Times New Roman"/>
          <w:sz w:val="28"/>
          <w:szCs w:val="28"/>
        </w:rPr>
        <w:t>11.4.</w:t>
      </w:r>
      <w:r w:rsidRPr="004C0656">
        <w:rPr>
          <w:rFonts w:ascii="Times New Roman" w:hAnsi="Times New Roman" w:cs="Times New Roman"/>
          <w:b/>
          <w:sz w:val="28"/>
          <w:szCs w:val="28"/>
        </w:rPr>
        <w:t xml:space="preserve"> Приложение №</w:t>
      </w:r>
      <w:r w:rsidR="00891D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0656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ПОЛОЖЕНИЕ об оценки эффективности деятельности отдельных категорий работников Муниципального бюджетного учреждения дополнительного образования «Камско-Полянская детская музыкальная школа» Нижнекамского муниципального района Республики Татарстан.</w:t>
      </w:r>
    </w:p>
    <w:p w:rsidR="00492A34" w:rsidRDefault="001F33B2" w:rsidP="002C59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656">
        <w:rPr>
          <w:rFonts w:ascii="Times New Roman" w:hAnsi="Times New Roman" w:cs="Times New Roman"/>
          <w:sz w:val="28"/>
          <w:szCs w:val="28"/>
        </w:rPr>
        <w:t>11.5.</w:t>
      </w:r>
      <w:r w:rsidRPr="004C0656">
        <w:rPr>
          <w:rFonts w:ascii="Times New Roman" w:hAnsi="Times New Roman" w:cs="Times New Roman"/>
          <w:b/>
          <w:sz w:val="28"/>
          <w:szCs w:val="28"/>
        </w:rPr>
        <w:t xml:space="preserve"> Приложение №</w:t>
      </w:r>
      <w:r w:rsidR="00891D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0656">
        <w:rPr>
          <w:rFonts w:ascii="Times New Roman" w:hAnsi="Times New Roman" w:cs="Times New Roman"/>
          <w:b/>
          <w:sz w:val="28"/>
          <w:szCs w:val="28"/>
        </w:rPr>
        <w:t>5</w:t>
      </w:r>
      <w:r w:rsidR="00461C6D" w:rsidRPr="004C0656">
        <w:rPr>
          <w:rFonts w:ascii="Times New Roman" w:hAnsi="Times New Roman" w:cs="Times New Roman"/>
          <w:b/>
          <w:sz w:val="28"/>
          <w:szCs w:val="28"/>
        </w:rPr>
        <w:t>.</w:t>
      </w:r>
      <w:r w:rsidR="00461C6D">
        <w:rPr>
          <w:rFonts w:ascii="Times New Roman" w:hAnsi="Times New Roman" w:cs="Times New Roman"/>
          <w:sz w:val="28"/>
          <w:szCs w:val="28"/>
        </w:rPr>
        <w:t xml:space="preserve"> ПРАВИЛА ПРИЕМА по дополнительным предпрофессиональным и общеразвивающим общеобразовательным программам в области искусств в МБУ ДО «Камско-Полянская детская музыкальная школа» </w:t>
      </w:r>
      <w:r w:rsidR="002C59EA">
        <w:rPr>
          <w:rFonts w:ascii="Times New Roman" w:hAnsi="Times New Roman" w:cs="Times New Roman"/>
          <w:sz w:val="28"/>
          <w:szCs w:val="28"/>
        </w:rPr>
        <w:t>Нижнекамского муниципального района Республики Татарстан.</w:t>
      </w:r>
    </w:p>
    <w:p w:rsidR="002C59EA" w:rsidRDefault="001F33B2" w:rsidP="002C59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656">
        <w:rPr>
          <w:rFonts w:ascii="Times New Roman" w:hAnsi="Times New Roman" w:cs="Times New Roman"/>
          <w:sz w:val="28"/>
          <w:szCs w:val="28"/>
        </w:rPr>
        <w:t>11.6.</w:t>
      </w:r>
      <w:r w:rsidRPr="004C0656">
        <w:rPr>
          <w:rFonts w:ascii="Times New Roman" w:hAnsi="Times New Roman" w:cs="Times New Roman"/>
          <w:b/>
          <w:sz w:val="28"/>
          <w:szCs w:val="28"/>
        </w:rPr>
        <w:t xml:space="preserve"> Приложение №</w:t>
      </w:r>
      <w:r w:rsidR="00891D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0656">
        <w:rPr>
          <w:rFonts w:ascii="Times New Roman" w:hAnsi="Times New Roman" w:cs="Times New Roman"/>
          <w:b/>
          <w:sz w:val="28"/>
          <w:szCs w:val="28"/>
        </w:rPr>
        <w:t>6</w:t>
      </w:r>
      <w:r w:rsidR="00461C6D" w:rsidRPr="004C0656">
        <w:rPr>
          <w:rFonts w:ascii="Times New Roman" w:hAnsi="Times New Roman" w:cs="Times New Roman"/>
          <w:b/>
          <w:sz w:val="28"/>
          <w:szCs w:val="28"/>
        </w:rPr>
        <w:t>.</w:t>
      </w:r>
      <w:r w:rsidR="00461C6D">
        <w:rPr>
          <w:rFonts w:ascii="Times New Roman" w:hAnsi="Times New Roman" w:cs="Times New Roman"/>
          <w:sz w:val="28"/>
          <w:szCs w:val="28"/>
        </w:rPr>
        <w:t xml:space="preserve"> ПОЛОЖЕНИЕ о Педагогическом совете Муниципального бюджетного учреждения дополнительного образования «Камско-Полянская детская музыкальная школа» </w:t>
      </w:r>
      <w:r w:rsidR="002C59EA">
        <w:rPr>
          <w:rFonts w:ascii="Times New Roman" w:hAnsi="Times New Roman" w:cs="Times New Roman"/>
          <w:sz w:val="28"/>
          <w:szCs w:val="28"/>
        </w:rPr>
        <w:t>Нижнекамского муниципального района Республики Татарстан.</w:t>
      </w:r>
    </w:p>
    <w:p w:rsidR="002C59EA" w:rsidRDefault="001F33B2" w:rsidP="001F33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656">
        <w:rPr>
          <w:rFonts w:ascii="Times New Roman" w:hAnsi="Times New Roman" w:cs="Times New Roman"/>
          <w:sz w:val="28"/>
          <w:szCs w:val="28"/>
        </w:rPr>
        <w:t>11.7.</w:t>
      </w:r>
      <w:r w:rsidRPr="004C0656">
        <w:rPr>
          <w:rFonts w:ascii="Times New Roman" w:hAnsi="Times New Roman" w:cs="Times New Roman"/>
          <w:b/>
          <w:sz w:val="28"/>
          <w:szCs w:val="28"/>
        </w:rPr>
        <w:t xml:space="preserve"> Приложение №</w:t>
      </w:r>
      <w:r w:rsidR="00891D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0656">
        <w:rPr>
          <w:rFonts w:ascii="Times New Roman" w:hAnsi="Times New Roman" w:cs="Times New Roman"/>
          <w:b/>
          <w:sz w:val="28"/>
          <w:szCs w:val="28"/>
        </w:rPr>
        <w:t>7</w:t>
      </w:r>
      <w:r w:rsidR="00461C6D" w:rsidRPr="004C0656">
        <w:rPr>
          <w:rFonts w:ascii="Times New Roman" w:hAnsi="Times New Roman" w:cs="Times New Roman"/>
          <w:b/>
          <w:sz w:val="28"/>
          <w:szCs w:val="28"/>
        </w:rPr>
        <w:t>.</w:t>
      </w:r>
      <w:r w:rsidR="0096036B">
        <w:rPr>
          <w:rFonts w:ascii="Times New Roman" w:hAnsi="Times New Roman" w:cs="Times New Roman"/>
          <w:sz w:val="28"/>
          <w:szCs w:val="28"/>
        </w:rPr>
        <w:t xml:space="preserve"> Положение </w:t>
      </w:r>
      <w:r w:rsidR="00461C6D">
        <w:rPr>
          <w:rFonts w:ascii="Times New Roman" w:hAnsi="Times New Roman" w:cs="Times New Roman"/>
          <w:sz w:val="28"/>
          <w:szCs w:val="28"/>
        </w:rPr>
        <w:t>об этике и служебного поведения работников культуры</w:t>
      </w:r>
      <w:r w:rsidR="00461C6D" w:rsidRPr="00461C6D">
        <w:rPr>
          <w:rFonts w:ascii="Times New Roman" w:hAnsi="Times New Roman" w:cs="Times New Roman"/>
          <w:sz w:val="28"/>
          <w:szCs w:val="28"/>
        </w:rPr>
        <w:t xml:space="preserve"> </w:t>
      </w:r>
      <w:r w:rsidR="00461C6D">
        <w:rPr>
          <w:rFonts w:ascii="Times New Roman" w:hAnsi="Times New Roman" w:cs="Times New Roman"/>
          <w:sz w:val="28"/>
          <w:szCs w:val="28"/>
        </w:rPr>
        <w:t>Муниципального бюджетного учреждения дополнительного образования «Камско-Полянская детская музыкальная школа» Нижнекамского муниципального района Республики Татарстан.</w:t>
      </w:r>
    </w:p>
    <w:p w:rsidR="002C59EA" w:rsidRDefault="002C59EA" w:rsidP="002C59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656">
        <w:rPr>
          <w:rFonts w:ascii="Times New Roman" w:hAnsi="Times New Roman" w:cs="Times New Roman"/>
          <w:sz w:val="28"/>
          <w:szCs w:val="28"/>
        </w:rPr>
        <w:t>11.</w:t>
      </w:r>
      <w:r w:rsidR="001F33B2" w:rsidRPr="004C0656">
        <w:rPr>
          <w:rFonts w:ascii="Times New Roman" w:hAnsi="Times New Roman" w:cs="Times New Roman"/>
          <w:sz w:val="28"/>
          <w:szCs w:val="28"/>
        </w:rPr>
        <w:t>8</w:t>
      </w:r>
      <w:r w:rsidRPr="004C0656">
        <w:rPr>
          <w:rFonts w:ascii="Times New Roman" w:hAnsi="Times New Roman" w:cs="Times New Roman"/>
          <w:sz w:val="28"/>
          <w:szCs w:val="28"/>
        </w:rPr>
        <w:t>.</w:t>
      </w:r>
      <w:r w:rsidRPr="004C0656">
        <w:rPr>
          <w:rFonts w:ascii="Times New Roman" w:hAnsi="Times New Roman" w:cs="Times New Roman"/>
          <w:b/>
          <w:sz w:val="28"/>
          <w:szCs w:val="28"/>
        </w:rPr>
        <w:t xml:space="preserve"> Приложение №</w:t>
      </w:r>
      <w:r w:rsidR="00891D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33B2" w:rsidRPr="004C0656">
        <w:rPr>
          <w:rFonts w:ascii="Times New Roman" w:hAnsi="Times New Roman" w:cs="Times New Roman"/>
          <w:b/>
          <w:sz w:val="28"/>
          <w:szCs w:val="28"/>
        </w:rPr>
        <w:t>8</w:t>
      </w:r>
      <w:r w:rsidRPr="004C065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ПОЛОЖЕНИЕ о комиссии по трудовым спорам</w:t>
      </w:r>
      <w:r w:rsidRPr="002C59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бюджетного учреждения дополнительного образования «Камско-Полянская детская музыкальная школа» Нижнекамского муниципального района Республики Татарстан.</w:t>
      </w:r>
    </w:p>
    <w:p w:rsidR="002C59EA" w:rsidRDefault="002C59EA" w:rsidP="002C59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656">
        <w:rPr>
          <w:rFonts w:ascii="Times New Roman" w:hAnsi="Times New Roman" w:cs="Times New Roman"/>
          <w:sz w:val="28"/>
          <w:szCs w:val="28"/>
        </w:rPr>
        <w:t>11.</w:t>
      </w:r>
      <w:r w:rsidR="001F33B2" w:rsidRPr="004C0656">
        <w:rPr>
          <w:rFonts w:ascii="Times New Roman" w:hAnsi="Times New Roman" w:cs="Times New Roman"/>
          <w:sz w:val="28"/>
          <w:szCs w:val="28"/>
        </w:rPr>
        <w:t>9</w:t>
      </w:r>
      <w:r w:rsidRPr="004C0656">
        <w:rPr>
          <w:rFonts w:ascii="Times New Roman" w:hAnsi="Times New Roman" w:cs="Times New Roman"/>
          <w:sz w:val="28"/>
          <w:szCs w:val="28"/>
        </w:rPr>
        <w:t>.</w:t>
      </w:r>
      <w:r w:rsidRPr="004C0656">
        <w:rPr>
          <w:rFonts w:ascii="Times New Roman" w:hAnsi="Times New Roman" w:cs="Times New Roman"/>
          <w:b/>
          <w:sz w:val="28"/>
          <w:szCs w:val="28"/>
        </w:rPr>
        <w:t xml:space="preserve"> Приложение №</w:t>
      </w:r>
      <w:r w:rsidR="00891D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33B2" w:rsidRPr="004C0656">
        <w:rPr>
          <w:rFonts w:ascii="Times New Roman" w:hAnsi="Times New Roman" w:cs="Times New Roman"/>
          <w:b/>
          <w:sz w:val="28"/>
          <w:szCs w:val="28"/>
        </w:rPr>
        <w:t>9</w:t>
      </w:r>
      <w:r w:rsidRPr="004C065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Положение о кабинетах Муниципального бюджетного учреждения дополнительного образования «Камско-Полянская детская музыкальная школа» Нижнекамского муниципального района Республики Татарстан.</w:t>
      </w:r>
    </w:p>
    <w:p w:rsidR="00D21914" w:rsidRDefault="00D21914" w:rsidP="00492A34">
      <w:pPr>
        <w:jc w:val="both"/>
        <w:rPr>
          <w:rFonts w:ascii="Times New Roman" w:hAnsi="Times New Roman" w:cs="Times New Roman"/>
          <w:sz w:val="28"/>
          <w:szCs w:val="28"/>
        </w:rPr>
        <w:sectPr w:rsidR="00D21914" w:rsidSect="00E7744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D21914">
        <w:rPr>
          <w:rFonts w:ascii="Times New Roman" w:hAnsi="Times New Roman" w:cs="Times New Roman"/>
          <w:sz w:val="28"/>
          <w:szCs w:val="28"/>
        </w:rPr>
        <w:object w:dxaOrig="8671" w:dyaOrig="12360">
          <v:shape id="_x0000_i1027" type="#_x0000_t75" style="width:480pt;height:684pt" o:ole="">
            <v:imagedata r:id="rId16" o:title=""/>
          </v:shape>
          <o:OLEObject Type="Embed" ProgID="AcroExch.Document.7" ShapeID="_x0000_i1027" DrawAspect="Content" ObjectID="_1658694962" r:id="rId17"/>
        </w:object>
      </w:r>
    </w:p>
    <w:bookmarkStart w:id="0" w:name="_GoBack"/>
    <w:p w:rsidR="002D1E88" w:rsidRPr="002D1E88" w:rsidRDefault="00D21914" w:rsidP="00492A34">
      <w:pPr>
        <w:jc w:val="both"/>
        <w:rPr>
          <w:rFonts w:ascii="Times New Roman" w:hAnsi="Times New Roman" w:cs="Times New Roman"/>
          <w:sz w:val="28"/>
          <w:szCs w:val="28"/>
        </w:rPr>
      </w:pPr>
      <w:r w:rsidRPr="00D21914">
        <w:rPr>
          <w:rFonts w:ascii="Times New Roman" w:hAnsi="Times New Roman" w:cs="Times New Roman"/>
          <w:sz w:val="28"/>
          <w:szCs w:val="28"/>
        </w:rPr>
        <w:object w:dxaOrig="8671" w:dyaOrig="12360">
          <v:shape id="_x0000_i1029" type="#_x0000_t75" style="width:478.5pt;height:681.75pt" o:ole="">
            <v:imagedata r:id="rId18" o:title=""/>
          </v:shape>
          <o:OLEObject Type="Embed" ProgID="AcroExch.Document.7" ShapeID="_x0000_i1029" DrawAspect="Content" ObjectID="_1658694963" r:id="rId19"/>
        </w:object>
      </w:r>
      <w:bookmarkEnd w:id="0"/>
    </w:p>
    <w:sectPr w:rsidR="002D1E88" w:rsidRPr="002D1E88" w:rsidSect="00E7744D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CEC" w:rsidRDefault="00626CEC" w:rsidP="00D437B6">
      <w:pPr>
        <w:spacing w:after="0" w:line="240" w:lineRule="auto"/>
      </w:pPr>
      <w:r>
        <w:separator/>
      </w:r>
    </w:p>
  </w:endnote>
  <w:endnote w:type="continuationSeparator" w:id="0">
    <w:p w:rsidR="00626CEC" w:rsidRDefault="00626CEC" w:rsidP="00D43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C6D" w:rsidRDefault="00461C6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81976"/>
      <w:docPartObj>
        <w:docPartGallery w:val="Page Numbers (Bottom of Page)"/>
        <w:docPartUnique/>
      </w:docPartObj>
    </w:sdtPr>
    <w:sdtEndPr/>
    <w:sdtContent>
      <w:p w:rsidR="00461C6D" w:rsidRDefault="00334626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1914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461C6D" w:rsidRDefault="00461C6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81958"/>
      <w:docPartObj>
        <w:docPartGallery w:val="Page Numbers (Bottom of Page)"/>
        <w:docPartUnique/>
      </w:docPartObj>
    </w:sdtPr>
    <w:sdtEndPr/>
    <w:sdtContent>
      <w:p w:rsidR="00461C6D" w:rsidRDefault="00626CEC">
        <w:pPr>
          <w:pStyle w:val="a8"/>
          <w:jc w:val="center"/>
        </w:pPr>
      </w:p>
    </w:sdtContent>
  </w:sdt>
  <w:p w:rsidR="00461C6D" w:rsidRDefault="00461C6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CEC" w:rsidRDefault="00626CEC" w:rsidP="00D437B6">
      <w:pPr>
        <w:spacing w:after="0" w:line="240" w:lineRule="auto"/>
      </w:pPr>
      <w:r>
        <w:separator/>
      </w:r>
    </w:p>
  </w:footnote>
  <w:footnote w:type="continuationSeparator" w:id="0">
    <w:p w:rsidR="00626CEC" w:rsidRDefault="00626CEC" w:rsidP="00D43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C6D" w:rsidRDefault="00461C6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C6D" w:rsidRDefault="00461C6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C6D" w:rsidRDefault="00461C6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</w:abstractNum>
  <w:abstractNum w:abstractNumId="2" w15:restartNumberingAfterBreak="0">
    <w:nsid w:val="00000011"/>
    <w:multiLevelType w:val="multilevel"/>
    <w:tmpl w:val="9A428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12"/>
    <w:multiLevelType w:val="multilevel"/>
    <w:tmpl w:val="00000012"/>
    <w:name w:val="WW8Num18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◦"/>
      <w:lvlJc w:val="left"/>
      <w:pPr>
        <w:tabs>
          <w:tab w:val="num" w:pos="142"/>
        </w:tabs>
        <w:ind w:left="142" w:firstLine="0"/>
      </w:pPr>
      <w:rPr>
        <w:rFonts w:ascii="OpenSymbol" w:hAnsi="OpenSymbol" w:cs="OpenSymbol"/>
      </w:rPr>
    </w:lvl>
    <w:lvl w:ilvl="2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</w:abstractNum>
  <w:abstractNum w:abstractNumId="4" w15:restartNumberingAfterBreak="0">
    <w:nsid w:val="00000013"/>
    <w:multiLevelType w:val="multilevel"/>
    <w:tmpl w:val="00000013"/>
    <w:name w:val="WW8Num19"/>
    <w:lvl w:ilvl="0">
      <w:start w:val="5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3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16"/>
    <w:multiLevelType w:val="multilevel"/>
    <w:tmpl w:val="00000016"/>
    <w:name w:val="WW8Num22"/>
    <w:lvl w:ilvl="0">
      <w:start w:val="5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6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1A417AA"/>
    <w:multiLevelType w:val="multilevel"/>
    <w:tmpl w:val="593493A8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2A774D0"/>
    <w:multiLevelType w:val="hybridMultilevel"/>
    <w:tmpl w:val="20E6A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47F2874"/>
    <w:multiLevelType w:val="multilevel"/>
    <w:tmpl w:val="601EEDF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9" w15:restartNumberingAfterBreak="0">
    <w:nsid w:val="0A976C4C"/>
    <w:multiLevelType w:val="hybridMultilevel"/>
    <w:tmpl w:val="E536F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CD0BF4"/>
    <w:multiLevelType w:val="multilevel"/>
    <w:tmpl w:val="7632DBE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0C0F5E0A"/>
    <w:multiLevelType w:val="hybridMultilevel"/>
    <w:tmpl w:val="DBD054A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0F8D387E"/>
    <w:multiLevelType w:val="hybridMultilevel"/>
    <w:tmpl w:val="B2A282D6"/>
    <w:lvl w:ilvl="0" w:tplc="BED4527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134626D6"/>
    <w:multiLevelType w:val="hybridMultilevel"/>
    <w:tmpl w:val="42DC55CC"/>
    <w:lvl w:ilvl="0" w:tplc="00000004">
      <w:start w:val="1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pacing w:val="2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C37522"/>
    <w:multiLevelType w:val="hybridMultilevel"/>
    <w:tmpl w:val="38489F7A"/>
    <w:lvl w:ilvl="0" w:tplc="AAA027C4">
      <w:start w:val="1"/>
      <w:numFmt w:val="decimal"/>
      <w:lvlText w:val="%1)"/>
      <w:lvlJc w:val="left"/>
      <w:pPr>
        <w:ind w:left="1146" w:hanging="360"/>
      </w:pPr>
      <w:rPr>
        <w:rFonts w:ascii="Times New Roman" w:eastAsiaTheme="minorEastAsia" w:hAnsi="Times New Roman" w:cs="Times New Roman"/>
        <w:spacing w:val="2"/>
        <w:sz w:val="28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7BD5B48"/>
    <w:multiLevelType w:val="multilevel"/>
    <w:tmpl w:val="60D08686"/>
    <w:lvl w:ilvl="0">
      <w:start w:val="5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F0D620D"/>
    <w:multiLevelType w:val="multilevel"/>
    <w:tmpl w:val="9392B814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426058B"/>
    <w:multiLevelType w:val="hybridMultilevel"/>
    <w:tmpl w:val="4BD456A0"/>
    <w:lvl w:ilvl="0" w:tplc="D3E0F81E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24271CB1"/>
    <w:multiLevelType w:val="multilevel"/>
    <w:tmpl w:val="AC7810C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27FB76D4"/>
    <w:multiLevelType w:val="multilevel"/>
    <w:tmpl w:val="CC3242FA"/>
    <w:lvl w:ilvl="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37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0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0" w15:restartNumberingAfterBreak="0">
    <w:nsid w:val="2C83649D"/>
    <w:multiLevelType w:val="multilevel"/>
    <w:tmpl w:val="3E8838CE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  <w:color w:val="000000"/>
        <w:sz w:val="28"/>
      </w:rPr>
    </w:lvl>
    <w:lvl w:ilvl="1">
      <w:start w:val="11"/>
      <w:numFmt w:val="decimal"/>
      <w:lvlText w:val="%1.%2."/>
      <w:lvlJc w:val="left"/>
      <w:pPr>
        <w:ind w:left="585" w:hanging="585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8"/>
      </w:rPr>
    </w:lvl>
  </w:abstractNum>
  <w:abstractNum w:abstractNumId="21" w15:restartNumberingAfterBreak="0">
    <w:nsid w:val="2DE90E07"/>
    <w:multiLevelType w:val="hybridMultilevel"/>
    <w:tmpl w:val="8B1C2E92"/>
    <w:lvl w:ilvl="0" w:tplc="515A56F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34A00A08"/>
    <w:multiLevelType w:val="hybridMultilevel"/>
    <w:tmpl w:val="F79E310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34EB6742"/>
    <w:multiLevelType w:val="multilevel"/>
    <w:tmpl w:val="29A88E9C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35B64E8D"/>
    <w:multiLevelType w:val="multilevel"/>
    <w:tmpl w:val="96A240F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36023693"/>
    <w:multiLevelType w:val="multilevel"/>
    <w:tmpl w:val="B7326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6" w15:restartNumberingAfterBreak="0">
    <w:nsid w:val="37F3178B"/>
    <w:multiLevelType w:val="multilevel"/>
    <w:tmpl w:val="CCCC326E"/>
    <w:lvl w:ilvl="0">
      <w:start w:val="4"/>
      <w:numFmt w:val="decimal"/>
      <w:lvlText w:val="%1."/>
      <w:lvlJc w:val="left"/>
      <w:pPr>
        <w:ind w:left="570" w:hanging="570"/>
      </w:pPr>
      <w:rPr>
        <w:rFonts w:eastAsia="Times New Roman" w:hint="default"/>
      </w:rPr>
    </w:lvl>
    <w:lvl w:ilvl="1">
      <w:start w:val="30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27" w15:restartNumberingAfterBreak="0">
    <w:nsid w:val="3A2A0CA1"/>
    <w:multiLevelType w:val="hybridMultilevel"/>
    <w:tmpl w:val="5E901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540A9B"/>
    <w:multiLevelType w:val="hybridMultilevel"/>
    <w:tmpl w:val="21AE8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1B48E5"/>
    <w:multiLevelType w:val="hybridMultilevel"/>
    <w:tmpl w:val="7A8E2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8A412F"/>
    <w:multiLevelType w:val="multilevel"/>
    <w:tmpl w:val="D65E8F5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41454383"/>
    <w:multiLevelType w:val="multilevel"/>
    <w:tmpl w:val="5466258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2" w15:restartNumberingAfterBreak="0">
    <w:nsid w:val="417B4E45"/>
    <w:multiLevelType w:val="multilevel"/>
    <w:tmpl w:val="E33C2D16"/>
    <w:lvl w:ilvl="0">
      <w:start w:val="4"/>
      <w:numFmt w:val="decimal"/>
      <w:lvlText w:val="%1."/>
      <w:lvlJc w:val="left"/>
      <w:pPr>
        <w:ind w:left="435" w:hanging="435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33" w15:restartNumberingAfterBreak="0">
    <w:nsid w:val="4A3A5942"/>
    <w:multiLevelType w:val="multilevel"/>
    <w:tmpl w:val="E3665E9C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4" w15:restartNumberingAfterBreak="0">
    <w:nsid w:val="4F274421"/>
    <w:multiLevelType w:val="hybridMultilevel"/>
    <w:tmpl w:val="C810A1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0D7075E"/>
    <w:multiLevelType w:val="multilevel"/>
    <w:tmpl w:val="B37646B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8"/>
      </w:rPr>
    </w:lvl>
  </w:abstractNum>
  <w:abstractNum w:abstractNumId="36" w15:restartNumberingAfterBreak="0">
    <w:nsid w:val="513D5B1C"/>
    <w:multiLevelType w:val="multilevel"/>
    <w:tmpl w:val="F0C69BC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 w15:restartNumberingAfterBreak="0">
    <w:nsid w:val="53651F78"/>
    <w:multiLevelType w:val="multilevel"/>
    <w:tmpl w:val="D65414F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sz w:val="28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sz w:val="28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 w:val="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sz w:val="28"/>
      </w:rPr>
    </w:lvl>
  </w:abstractNum>
  <w:abstractNum w:abstractNumId="38" w15:restartNumberingAfterBreak="0">
    <w:nsid w:val="57E410F1"/>
    <w:multiLevelType w:val="multilevel"/>
    <w:tmpl w:val="524CBA2C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671014B7"/>
    <w:multiLevelType w:val="hybridMultilevel"/>
    <w:tmpl w:val="D0AE5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5F722C"/>
    <w:multiLevelType w:val="multilevel"/>
    <w:tmpl w:val="A8569A46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691769FC"/>
    <w:multiLevelType w:val="multilevel"/>
    <w:tmpl w:val="5E6E3348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2" w15:restartNumberingAfterBreak="0">
    <w:nsid w:val="6AB5779F"/>
    <w:multiLevelType w:val="multilevel"/>
    <w:tmpl w:val="11B826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3" w15:restartNumberingAfterBreak="0">
    <w:nsid w:val="78F93CA5"/>
    <w:multiLevelType w:val="hybridMultilevel"/>
    <w:tmpl w:val="BBDA2702"/>
    <w:lvl w:ilvl="0" w:tplc="66E0364E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5106A2"/>
    <w:multiLevelType w:val="multilevel"/>
    <w:tmpl w:val="379CD4E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45" w15:restartNumberingAfterBreak="0">
    <w:nsid w:val="7C66233C"/>
    <w:multiLevelType w:val="hybridMultilevel"/>
    <w:tmpl w:val="E9841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795B99"/>
    <w:multiLevelType w:val="hybridMultilevel"/>
    <w:tmpl w:val="D4544568"/>
    <w:lvl w:ilvl="0" w:tplc="6046DC6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2"/>
  </w:num>
  <w:num w:numId="2">
    <w:abstractNumId w:val="33"/>
  </w:num>
  <w:num w:numId="3">
    <w:abstractNumId w:val="24"/>
  </w:num>
  <w:num w:numId="4">
    <w:abstractNumId w:val="18"/>
  </w:num>
  <w:num w:numId="5">
    <w:abstractNumId w:val="8"/>
  </w:num>
  <w:num w:numId="6">
    <w:abstractNumId w:val="10"/>
  </w:num>
  <w:num w:numId="7">
    <w:abstractNumId w:val="37"/>
  </w:num>
  <w:num w:numId="8">
    <w:abstractNumId w:val="38"/>
  </w:num>
  <w:num w:numId="9">
    <w:abstractNumId w:val="30"/>
  </w:num>
  <w:num w:numId="10">
    <w:abstractNumId w:val="36"/>
  </w:num>
  <w:num w:numId="11">
    <w:abstractNumId w:val="19"/>
  </w:num>
  <w:num w:numId="12">
    <w:abstractNumId w:val="31"/>
  </w:num>
  <w:num w:numId="13">
    <w:abstractNumId w:val="21"/>
  </w:num>
  <w:num w:numId="14">
    <w:abstractNumId w:val="2"/>
  </w:num>
  <w:num w:numId="15">
    <w:abstractNumId w:val="14"/>
  </w:num>
  <w:num w:numId="16">
    <w:abstractNumId w:val="13"/>
  </w:num>
  <w:num w:numId="17">
    <w:abstractNumId w:val="29"/>
  </w:num>
  <w:num w:numId="18">
    <w:abstractNumId w:val="11"/>
  </w:num>
  <w:num w:numId="19">
    <w:abstractNumId w:val="1"/>
  </w:num>
  <w:num w:numId="20">
    <w:abstractNumId w:val="7"/>
  </w:num>
  <w:num w:numId="21">
    <w:abstractNumId w:val="27"/>
  </w:num>
  <w:num w:numId="22">
    <w:abstractNumId w:val="4"/>
  </w:num>
  <w:num w:numId="23">
    <w:abstractNumId w:val="5"/>
  </w:num>
  <w:num w:numId="24">
    <w:abstractNumId w:val="15"/>
  </w:num>
  <w:num w:numId="25">
    <w:abstractNumId w:val="25"/>
  </w:num>
  <w:num w:numId="26">
    <w:abstractNumId w:val="3"/>
  </w:num>
  <w:num w:numId="27">
    <w:abstractNumId w:val="28"/>
  </w:num>
  <w:num w:numId="28">
    <w:abstractNumId w:val="9"/>
  </w:num>
  <w:num w:numId="29">
    <w:abstractNumId w:val="0"/>
  </w:num>
  <w:num w:numId="30">
    <w:abstractNumId w:val="22"/>
  </w:num>
  <w:num w:numId="31">
    <w:abstractNumId w:val="45"/>
  </w:num>
  <w:num w:numId="32">
    <w:abstractNumId w:val="43"/>
  </w:num>
  <w:num w:numId="33">
    <w:abstractNumId w:val="17"/>
  </w:num>
  <w:num w:numId="34">
    <w:abstractNumId w:val="12"/>
  </w:num>
  <w:num w:numId="35">
    <w:abstractNumId w:val="46"/>
  </w:num>
  <w:num w:numId="36">
    <w:abstractNumId w:val="40"/>
  </w:num>
  <w:num w:numId="37">
    <w:abstractNumId w:val="32"/>
  </w:num>
  <w:num w:numId="38">
    <w:abstractNumId w:val="16"/>
  </w:num>
  <w:num w:numId="39">
    <w:abstractNumId w:val="26"/>
  </w:num>
  <w:num w:numId="40">
    <w:abstractNumId w:val="39"/>
  </w:num>
  <w:num w:numId="41">
    <w:abstractNumId w:val="35"/>
  </w:num>
  <w:num w:numId="42">
    <w:abstractNumId w:val="44"/>
  </w:num>
  <w:num w:numId="43">
    <w:abstractNumId w:val="41"/>
  </w:num>
  <w:num w:numId="44">
    <w:abstractNumId w:val="23"/>
  </w:num>
  <w:num w:numId="45">
    <w:abstractNumId w:val="34"/>
  </w:num>
  <w:num w:numId="46">
    <w:abstractNumId w:val="6"/>
  </w:num>
  <w:num w:numId="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13745"/>
    <w:rsid w:val="00003D44"/>
    <w:rsid w:val="000345E8"/>
    <w:rsid w:val="00035DCF"/>
    <w:rsid w:val="0006092D"/>
    <w:rsid w:val="00062875"/>
    <w:rsid w:val="000741BB"/>
    <w:rsid w:val="0007713B"/>
    <w:rsid w:val="00082151"/>
    <w:rsid w:val="00092F6A"/>
    <w:rsid w:val="000A4B4E"/>
    <w:rsid w:val="000B5F25"/>
    <w:rsid w:val="000D2C03"/>
    <w:rsid w:val="000E033B"/>
    <w:rsid w:val="000E4D3A"/>
    <w:rsid w:val="000F4EAE"/>
    <w:rsid w:val="00120038"/>
    <w:rsid w:val="00127BB6"/>
    <w:rsid w:val="001431DB"/>
    <w:rsid w:val="0015715B"/>
    <w:rsid w:val="001632DB"/>
    <w:rsid w:val="00175AC6"/>
    <w:rsid w:val="001813A7"/>
    <w:rsid w:val="001914B4"/>
    <w:rsid w:val="00192F3D"/>
    <w:rsid w:val="0019439E"/>
    <w:rsid w:val="001C4E59"/>
    <w:rsid w:val="001C5D1A"/>
    <w:rsid w:val="001C5D46"/>
    <w:rsid w:val="001C6838"/>
    <w:rsid w:val="001C7FE2"/>
    <w:rsid w:val="001F33B2"/>
    <w:rsid w:val="002163C2"/>
    <w:rsid w:val="0024403A"/>
    <w:rsid w:val="002477FF"/>
    <w:rsid w:val="002535F6"/>
    <w:rsid w:val="0026367B"/>
    <w:rsid w:val="00283644"/>
    <w:rsid w:val="002836D6"/>
    <w:rsid w:val="00284BB6"/>
    <w:rsid w:val="0029271D"/>
    <w:rsid w:val="0029482E"/>
    <w:rsid w:val="00295C03"/>
    <w:rsid w:val="002B45D1"/>
    <w:rsid w:val="002C286F"/>
    <w:rsid w:val="002C59EA"/>
    <w:rsid w:val="002D1E88"/>
    <w:rsid w:val="002D30A8"/>
    <w:rsid w:val="002D335C"/>
    <w:rsid w:val="002D4DAE"/>
    <w:rsid w:val="002D652B"/>
    <w:rsid w:val="002E3CEB"/>
    <w:rsid w:val="002F6752"/>
    <w:rsid w:val="0031111A"/>
    <w:rsid w:val="00325706"/>
    <w:rsid w:val="00334626"/>
    <w:rsid w:val="00354BF8"/>
    <w:rsid w:val="00362F2C"/>
    <w:rsid w:val="003738E6"/>
    <w:rsid w:val="00380CDC"/>
    <w:rsid w:val="00397220"/>
    <w:rsid w:val="003B22AC"/>
    <w:rsid w:val="003B2B04"/>
    <w:rsid w:val="003B38FB"/>
    <w:rsid w:val="003C1271"/>
    <w:rsid w:val="003C22F8"/>
    <w:rsid w:val="003D523B"/>
    <w:rsid w:val="003D7B87"/>
    <w:rsid w:val="003E084F"/>
    <w:rsid w:val="003E3B91"/>
    <w:rsid w:val="003E4AED"/>
    <w:rsid w:val="004005AA"/>
    <w:rsid w:val="00405315"/>
    <w:rsid w:val="004055B0"/>
    <w:rsid w:val="00405A65"/>
    <w:rsid w:val="00420753"/>
    <w:rsid w:val="00431DE6"/>
    <w:rsid w:val="00433085"/>
    <w:rsid w:val="00461C6D"/>
    <w:rsid w:val="00463C3F"/>
    <w:rsid w:val="00466598"/>
    <w:rsid w:val="00492A34"/>
    <w:rsid w:val="00493C69"/>
    <w:rsid w:val="004A5AA6"/>
    <w:rsid w:val="004B4B90"/>
    <w:rsid w:val="004B7ADC"/>
    <w:rsid w:val="004C0656"/>
    <w:rsid w:val="004F6397"/>
    <w:rsid w:val="00501967"/>
    <w:rsid w:val="00513745"/>
    <w:rsid w:val="00522092"/>
    <w:rsid w:val="005233AB"/>
    <w:rsid w:val="0052785A"/>
    <w:rsid w:val="005508CD"/>
    <w:rsid w:val="00577AA4"/>
    <w:rsid w:val="005A599B"/>
    <w:rsid w:val="005B380F"/>
    <w:rsid w:val="005C7B41"/>
    <w:rsid w:val="005D0005"/>
    <w:rsid w:val="005E1074"/>
    <w:rsid w:val="005E5634"/>
    <w:rsid w:val="005F51DE"/>
    <w:rsid w:val="005F5761"/>
    <w:rsid w:val="00604009"/>
    <w:rsid w:val="0060695C"/>
    <w:rsid w:val="00606A1E"/>
    <w:rsid w:val="00612692"/>
    <w:rsid w:val="0061485B"/>
    <w:rsid w:val="006175C9"/>
    <w:rsid w:val="00626CEC"/>
    <w:rsid w:val="00632D42"/>
    <w:rsid w:val="00642039"/>
    <w:rsid w:val="00647A97"/>
    <w:rsid w:val="00662FE0"/>
    <w:rsid w:val="00682B30"/>
    <w:rsid w:val="00697E38"/>
    <w:rsid w:val="006A1CF5"/>
    <w:rsid w:val="006A5384"/>
    <w:rsid w:val="006A72B0"/>
    <w:rsid w:val="006B4F68"/>
    <w:rsid w:val="006C13D4"/>
    <w:rsid w:val="006E0F7C"/>
    <w:rsid w:val="006E3CD8"/>
    <w:rsid w:val="00744ABD"/>
    <w:rsid w:val="00744B8B"/>
    <w:rsid w:val="00756BD2"/>
    <w:rsid w:val="00757935"/>
    <w:rsid w:val="00762F31"/>
    <w:rsid w:val="007774D8"/>
    <w:rsid w:val="00790EEC"/>
    <w:rsid w:val="00792097"/>
    <w:rsid w:val="007D25BA"/>
    <w:rsid w:val="007D3C2D"/>
    <w:rsid w:val="007E0D25"/>
    <w:rsid w:val="007E379E"/>
    <w:rsid w:val="008203C3"/>
    <w:rsid w:val="00821D50"/>
    <w:rsid w:val="00826AB8"/>
    <w:rsid w:val="008354B0"/>
    <w:rsid w:val="008571CC"/>
    <w:rsid w:val="00886EB1"/>
    <w:rsid w:val="00891574"/>
    <w:rsid w:val="00891DFF"/>
    <w:rsid w:val="008A2458"/>
    <w:rsid w:val="008A3206"/>
    <w:rsid w:val="008C69E3"/>
    <w:rsid w:val="008D047F"/>
    <w:rsid w:val="008D5E42"/>
    <w:rsid w:val="008D6FC1"/>
    <w:rsid w:val="008E6225"/>
    <w:rsid w:val="0090188F"/>
    <w:rsid w:val="00913499"/>
    <w:rsid w:val="00923F43"/>
    <w:rsid w:val="00931D45"/>
    <w:rsid w:val="00941BB8"/>
    <w:rsid w:val="009542A3"/>
    <w:rsid w:val="0096036B"/>
    <w:rsid w:val="009851F6"/>
    <w:rsid w:val="00997291"/>
    <w:rsid w:val="009A080C"/>
    <w:rsid w:val="009A2255"/>
    <w:rsid w:val="009C3C18"/>
    <w:rsid w:val="009D79DA"/>
    <w:rsid w:val="009E3A82"/>
    <w:rsid w:val="00A00BDC"/>
    <w:rsid w:val="00A126D3"/>
    <w:rsid w:val="00A232D1"/>
    <w:rsid w:val="00A36CDF"/>
    <w:rsid w:val="00A54684"/>
    <w:rsid w:val="00A57C74"/>
    <w:rsid w:val="00A60053"/>
    <w:rsid w:val="00A65B1E"/>
    <w:rsid w:val="00A86FFF"/>
    <w:rsid w:val="00A91F72"/>
    <w:rsid w:val="00AB5BA4"/>
    <w:rsid w:val="00AC5B28"/>
    <w:rsid w:val="00AC77BE"/>
    <w:rsid w:val="00AD0E07"/>
    <w:rsid w:val="00B017A5"/>
    <w:rsid w:val="00B368CC"/>
    <w:rsid w:val="00B422D8"/>
    <w:rsid w:val="00B53333"/>
    <w:rsid w:val="00B550FF"/>
    <w:rsid w:val="00B57F3E"/>
    <w:rsid w:val="00B60007"/>
    <w:rsid w:val="00B64A05"/>
    <w:rsid w:val="00B664C1"/>
    <w:rsid w:val="00B72209"/>
    <w:rsid w:val="00B8534B"/>
    <w:rsid w:val="00B8637E"/>
    <w:rsid w:val="00B93D6C"/>
    <w:rsid w:val="00B95E8C"/>
    <w:rsid w:val="00BB3047"/>
    <w:rsid w:val="00BF06A7"/>
    <w:rsid w:val="00BF2D08"/>
    <w:rsid w:val="00C0124D"/>
    <w:rsid w:val="00C1646B"/>
    <w:rsid w:val="00C1696C"/>
    <w:rsid w:val="00C22260"/>
    <w:rsid w:val="00C25619"/>
    <w:rsid w:val="00C37D2F"/>
    <w:rsid w:val="00C44D8F"/>
    <w:rsid w:val="00C618E3"/>
    <w:rsid w:val="00C706AC"/>
    <w:rsid w:val="00C732F4"/>
    <w:rsid w:val="00CC5FB7"/>
    <w:rsid w:val="00CC5FD6"/>
    <w:rsid w:val="00CD1EB9"/>
    <w:rsid w:val="00CE3FB3"/>
    <w:rsid w:val="00CF21F1"/>
    <w:rsid w:val="00D0393E"/>
    <w:rsid w:val="00D1106E"/>
    <w:rsid w:val="00D21914"/>
    <w:rsid w:val="00D237AC"/>
    <w:rsid w:val="00D3026E"/>
    <w:rsid w:val="00D317AB"/>
    <w:rsid w:val="00D40687"/>
    <w:rsid w:val="00D4260A"/>
    <w:rsid w:val="00D437B6"/>
    <w:rsid w:val="00D52ECD"/>
    <w:rsid w:val="00D534A5"/>
    <w:rsid w:val="00D6058B"/>
    <w:rsid w:val="00D969C4"/>
    <w:rsid w:val="00DB02BA"/>
    <w:rsid w:val="00DB0C8E"/>
    <w:rsid w:val="00DB5148"/>
    <w:rsid w:val="00DB693B"/>
    <w:rsid w:val="00DC0ADC"/>
    <w:rsid w:val="00DD60B4"/>
    <w:rsid w:val="00DE739E"/>
    <w:rsid w:val="00DE7757"/>
    <w:rsid w:val="00DF6BE4"/>
    <w:rsid w:val="00E047C9"/>
    <w:rsid w:val="00E21131"/>
    <w:rsid w:val="00E30047"/>
    <w:rsid w:val="00E43911"/>
    <w:rsid w:val="00E63718"/>
    <w:rsid w:val="00E7744D"/>
    <w:rsid w:val="00EA413E"/>
    <w:rsid w:val="00EA5735"/>
    <w:rsid w:val="00ED76CC"/>
    <w:rsid w:val="00EE02CE"/>
    <w:rsid w:val="00EE0ED5"/>
    <w:rsid w:val="00F07BDB"/>
    <w:rsid w:val="00F20034"/>
    <w:rsid w:val="00F36AA0"/>
    <w:rsid w:val="00F37CAC"/>
    <w:rsid w:val="00F4064A"/>
    <w:rsid w:val="00F43584"/>
    <w:rsid w:val="00F46D82"/>
    <w:rsid w:val="00F76FD1"/>
    <w:rsid w:val="00F82210"/>
    <w:rsid w:val="00F84B4F"/>
    <w:rsid w:val="00F9047C"/>
    <w:rsid w:val="00F90604"/>
    <w:rsid w:val="00F92248"/>
    <w:rsid w:val="00FA47E5"/>
    <w:rsid w:val="00FB3757"/>
    <w:rsid w:val="00FC1BFE"/>
    <w:rsid w:val="00FC1C98"/>
    <w:rsid w:val="00FD1FAC"/>
    <w:rsid w:val="00FD765F"/>
    <w:rsid w:val="00FE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AD50BD"/>
  <w15:docId w15:val="{06382581-1C10-497D-8CB1-48B27350E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374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813A7"/>
    <w:pPr>
      <w:ind w:left="720"/>
      <w:contextualSpacing/>
    </w:pPr>
  </w:style>
  <w:style w:type="character" w:customStyle="1" w:styleId="WW8Num1z0">
    <w:name w:val="WW8Num1z0"/>
    <w:rsid w:val="00325706"/>
  </w:style>
  <w:style w:type="character" w:styleId="a5">
    <w:name w:val="Emphasis"/>
    <w:uiPriority w:val="20"/>
    <w:qFormat/>
    <w:rsid w:val="00931D45"/>
    <w:rPr>
      <w:i/>
      <w:iCs/>
    </w:rPr>
  </w:style>
  <w:style w:type="paragraph" w:customStyle="1" w:styleId="21">
    <w:name w:val="Основной текст 21"/>
    <w:basedOn w:val="a"/>
    <w:rsid w:val="00931D45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D43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437B6"/>
  </w:style>
  <w:style w:type="paragraph" w:styleId="a8">
    <w:name w:val="footer"/>
    <w:basedOn w:val="a"/>
    <w:link w:val="a9"/>
    <w:uiPriority w:val="99"/>
    <w:unhideWhenUsed/>
    <w:rsid w:val="00D43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437B6"/>
  </w:style>
  <w:style w:type="paragraph" w:customStyle="1" w:styleId="Default">
    <w:name w:val="Default"/>
    <w:rsid w:val="003E08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8203C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8203C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character" w:styleId="aa">
    <w:name w:val="Hyperlink"/>
    <w:basedOn w:val="a0"/>
    <w:uiPriority w:val="99"/>
    <w:unhideWhenUsed/>
    <w:rsid w:val="002D30A8"/>
    <w:rPr>
      <w:color w:val="0000FF" w:themeColor="hyperlink"/>
      <w:u w:val="single"/>
    </w:rPr>
  </w:style>
  <w:style w:type="character" w:customStyle="1" w:styleId="ilfuvd">
    <w:name w:val="ilfuvd"/>
    <w:basedOn w:val="a0"/>
    <w:rsid w:val="00AB5BA4"/>
  </w:style>
  <w:style w:type="paragraph" w:customStyle="1" w:styleId="2">
    <w:name w:val="Текст2"/>
    <w:basedOn w:val="a"/>
    <w:rsid w:val="00B72209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ab">
    <w:name w:val="Body Text"/>
    <w:basedOn w:val="a"/>
    <w:link w:val="ac"/>
    <w:rsid w:val="0099729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99729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image" Target="media/image3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B9005-91E4-4128-B354-3727053A6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</TotalTime>
  <Pages>1</Pages>
  <Words>4847</Words>
  <Characters>27632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Music</dc:creator>
  <cp:keywords/>
  <dc:description/>
  <cp:lastModifiedBy>Kseniya</cp:lastModifiedBy>
  <cp:revision>126</cp:revision>
  <dcterms:created xsi:type="dcterms:W3CDTF">2019-01-03T13:28:00Z</dcterms:created>
  <dcterms:modified xsi:type="dcterms:W3CDTF">2020-08-11T20:49:00Z</dcterms:modified>
</cp:coreProperties>
</file>